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045B61" w14:textId="71985CF0" w:rsidR="00085AB4" w:rsidRPr="00607BB8" w:rsidRDefault="000F1386" w:rsidP="000F1386">
      <w:pPr>
        <w:pStyle w:val="1-21"/>
        <w:spacing w:line="360" w:lineRule="auto"/>
        <w:ind w:left="0" w:firstLine="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noProof/>
          <w:color w:val="auto"/>
        </w:rPr>
        <w:drawing>
          <wp:inline distT="0" distB="0" distL="0" distR="0" wp14:anchorId="5EB43E28" wp14:editId="79EFBAC0">
            <wp:extent cx="6331387" cy="9557174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877" cy="960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b w:val="0"/>
          <w:color w:val="auto"/>
          <w:lang w:val="en-US"/>
        </w:rPr>
        <w:lastRenderedPageBreak/>
        <w:t>1.</w:t>
      </w:r>
      <w:proofErr w:type="gramStart"/>
      <w:r>
        <w:rPr>
          <w:rFonts w:cs="Times New Roman"/>
          <w:b w:val="0"/>
          <w:color w:val="auto"/>
          <w:lang w:val="en-US"/>
        </w:rPr>
        <w:t>1.</w:t>
      </w:r>
      <w:r w:rsidR="00085AB4">
        <w:rPr>
          <w:rFonts w:cs="Times New Roman"/>
          <w:b w:val="0"/>
          <w:color w:val="auto"/>
        </w:rPr>
        <w:t>Положения</w:t>
      </w:r>
      <w:proofErr w:type="gramEnd"/>
      <w:r w:rsidR="00085AB4">
        <w:rPr>
          <w:rFonts w:cs="Times New Roman"/>
          <w:b w:val="0"/>
          <w:color w:val="auto"/>
        </w:rPr>
        <w:t>, регламенты и должностные инструкции СФМ</w:t>
      </w:r>
    </w:p>
    <w:p w14:paraId="753285EE" w14:textId="77777777" w:rsidR="000747D9" w:rsidRPr="005358FA" w:rsidRDefault="00E0111E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 w:rsidRPr="005358FA">
        <w:rPr>
          <w:rFonts w:cs="Times New Roman"/>
          <w:color w:val="auto"/>
        </w:rPr>
        <w:t xml:space="preserve">Цели </w:t>
      </w:r>
      <w:r w:rsidR="00C2680B">
        <w:rPr>
          <w:rFonts w:cs="Times New Roman"/>
          <w:color w:val="auto"/>
        </w:rPr>
        <w:t xml:space="preserve">и предмет деятельности </w:t>
      </w:r>
      <w:r w:rsidRPr="005358FA">
        <w:rPr>
          <w:rFonts w:cs="Times New Roman"/>
          <w:color w:val="auto"/>
        </w:rPr>
        <w:t>программы</w:t>
      </w:r>
    </w:p>
    <w:p w14:paraId="2E48F8AB" w14:textId="77777777" w:rsidR="004A379C" w:rsidRPr="00B54A6E" w:rsidRDefault="004A379C" w:rsidP="00080FCB">
      <w:pPr>
        <w:pStyle w:val="1-21"/>
        <w:widowControl/>
        <w:numPr>
          <w:ilvl w:val="1"/>
          <w:numId w:val="1"/>
        </w:numPr>
        <w:spacing w:line="360" w:lineRule="auto"/>
        <w:ind w:left="0" w:firstLine="720"/>
        <w:contextualSpacing w:val="0"/>
        <w:jc w:val="left"/>
        <w:rPr>
          <w:b w:val="0"/>
        </w:rPr>
      </w:pPr>
      <w:r w:rsidRPr="00B54A6E">
        <w:rPr>
          <w:b w:val="0"/>
        </w:rPr>
        <w:t xml:space="preserve">Программа «МИР КАЖДОМУ ДОМУ» реализуется </w:t>
      </w:r>
      <w:r w:rsidR="008D4778" w:rsidRPr="00B54A6E">
        <w:rPr>
          <w:b w:val="0"/>
        </w:rPr>
        <w:t xml:space="preserve">СФМ </w:t>
      </w:r>
      <w:r w:rsidR="00B54A6E" w:rsidRPr="00B54A6E">
        <w:rPr>
          <w:b w:val="0"/>
        </w:rPr>
        <w:t>в целях</w:t>
      </w:r>
      <w:r w:rsidR="00B54A6E">
        <w:rPr>
          <w:b w:val="0"/>
        </w:rPr>
        <w:t xml:space="preserve"> о</w:t>
      </w:r>
      <w:r w:rsidR="00EE31DE" w:rsidRPr="00B54A6E">
        <w:rPr>
          <w:b w:val="0"/>
        </w:rPr>
        <w:t xml:space="preserve">казания гуманитарной помощи </w:t>
      </w:r>
      <w:r w:rsidR="00B54A6E" w:rsidRPr="00B54A6E">
        <w:rPr>
          <w:b w:val="0"/>
        </w:rPr>
        <w:t>гражданам, организациям и территориям, пострадавшим в результате боевых действий или стихийных бедствий.</w:t>
      </w:r>
    </w:p>
    <w:p w14:paraId="40787FAE" w14:textId="77777777" w:rsidR="004A379C" w:rsidRDefault="004A379C" w:rsidP="00080FCB">
      <w:pPr>
        <w:pStyle w:val="1-21"/>
        <w:widowControl/>
        <w:numPr>
          <w:ilvl w:val="1"/>
          <w:numId w:val="1"/>
        </w:numPr>
        <w:spacing w:line="360" w:lineRule="auto"/>
        <w:ind w:left="0" w:firstLine="720"/>
        <w:contextualSpacing w:val="0"/>
        <w:jc w:val="left"/>
        <w:rPr>
          <w:b w:val="0"/>
        </w:rPr>
      </w:pPr>
      <w:r>
        <w:rPr>
          <w:b w:val="0"/>
        </w:rPr>
        <w:t>Предметом деятельности Программы являю</w:t>
      </w:r>
      <w:r w:rsidR="00855D68">
        <w:rPr>
          <w:b w:val="0"/>
        </w:rPr>
        <w:t>т</w:t>
      </w:r>
      <w:r>
        <w:rPr>
          <w:b w:val="0"/>
        </w:rPr>
        <w:t>ся:</w:t>
      </w:r>
    </w:p>
    <w:p w14:paraId="69C6FB98" w14:textId="77777777" w:rsidR="007300B4" w:rsidRDefault="005358FA" w:rsidP="00080FCB">
      <w:pPr>
        <w:pStyle w:val="1-21"/>
        <w:widowControl/>
        <w:numPr>
          <w:ilvl w:val="2"/>
          <w:numId w:val="1"/>
        </w:numPr>
        <w:tabs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 xml:space="preserve">реализация гуманитарных и миротворческих программ и проектов, </w:t>
      </w:r>
    </w:p>
    <w:p w14:paraId="11AED7B4" w14:textId="77777777" w:rsidR="004A379C" w:rsidRDefault="004A379C" w:rsidP="00080FCB">
      <w:pPr>
        <w:pStyle w:val="1-21"/>
        <w:widowControl/>
        <w:numPr>
          <w:ilvl w:val="2"/>
          <w:numId w:val="1"/>
        </w:numPr>
        <w:tabs>
          <w:tab w:val="num" w:pos="-6663"/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 xml:space="preserve">координация деятельности участников СФМ при решении общих целей, содействие реализации их миротворческих, экологических, социальных, культурных, научных </w:t>
      </w:r>
      <w:r w:rsidR="00B54A6E">
        <w:rPr>
          <w:b w:val="0"/>
        </w:rPr>
        <w:t xml:space="preserve">и </w:t>
      </w:r>
      <w:r w:rsidRPr="005358FA">
        <w:rPr>
          <w:b w:val="0"/>
        </w:rPr>
        <w:t>других программ и проектов;</w:t>
      </w:r>
    </w:p>
    <w:p w14:paraId="7B95D3ED" w14:textId="77777777" w:rsidR="004A379C" w:rsidRDefault="004A379C" w:rsidP="00080FCB">
      <w:pPr>
        <w:pStyle w:val="1-21"/>
        <w:widowControl/>
        <w:numPr>
          <w:ilvl w:val="2"/>
          <w:numId w:val="1"/>
        </w:numPr>
        <w:tabs>
          <w:tab w:val="num" w:pos="-6663"/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>развитие делового сотрудничества с другими общественными организациями и объединениями в осуществлении совместных программ и проектов;</w:t>
      </w:r>
    </w:p>
    <w:p w14:paraId="3DF02C80" w14:textId="77777777" w:rsidR="00EE31DE" w:rsidRDefault="00EE31DE" w:rsidP="00080FCB">
      <w:pPr>
        <w:pStyle w:val="1-21"/>
        <w:widowControl/>
        <w:numPr>
          <w:ilvl w:val="2"/>
          <w:numId w:val="1"/>
        </w:numPr>
        <w:tabs>
          <w:tab w:val="num" w:pos="-6663"/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>развитие сотрудничества</w:t>
      </w:r>
      <w:r>
        <w:rPr>
          <w:b w:val="0"/>
        </w:rPr>
        <w:t xml:space="preserve"> с </w:t>
      </w:r>
      <w:r w:rsidRPr="005358FA">
        <w:rPr>
          <w:b w:val="0"/>
        </w:rPr>
        <w:t>Организацией Объединенных Наций и другими международными организациями, фондами и движениями;</w:t>
      </w:r>
    </w:p>
    <w:p w14:paraId="41E7F8A7" w14:textId="77777777" w:rsidR="004A379C" w:rsidRDefault="004A379C" w:rsidP="00080FCB">
      <w:pPr>
        <w:pStyle w:val="1-21"/>
        <w:widowControl/>
        <w:numPr>
          <w:ilvl w:val="2"/>
          <w:numId w:val="1"/>
        </w:numPr>
        <w:tabs>
          <w:tab w:val="num" w:pos="-6663"/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>обобщение, накопление и распространение советского опыта и традиций миротворчества, гуманитарных инициатив на территории деятельности СФМ;</w:t>
      </w:r>
    </w:p>
    <w:p w14:paraId="7B3AE373" w14:textId="77777777" w:rsidR="004A379C" w:rsidRDefault="004A379C" w:rsidP="00080FCB">
      <w:pPr>
        <w:pStyle w:val="1-21"/>
        <w:widowControl/>
        <w:numPr>
          <w:ilvl w:val="2"/>
          <w:numId w:val="1"/>
        </w:numPr>
        <w:tabs>
          <w:tab w:val="left" w:pos="1560"/>
        </w:tabs>
        <w:spacing w:line="360" w:lineRule="auto"/>
        <w:ind w:left="0" w:firstLine="720"/>
        <w:contextualSpacing w:val="0"/>
        <w:jc w:val="left"/>
        <w:rPr>
          <w:b w:val="0"/>
        </w:rPr>
      </w:pPr>
      <w:r w:rsidRPr="005358FA">
        <w:rPr>
          <w:b w:val="0"/>
        </w:rPr>
        <w:t>выпуск аналитических и справочных материалов</w:t>
      </w:r>
      <w:r w:rsidR="0079588F">
        <w:rPr>
          <w:b w:val="0"/>
        </w:rPr>
        <w:t xml:space="preserve"> по тематике </w:t>
      </w:r>
      <w:r w:rsidR="0063382E">
        <w:rPr>
          <w:b w:val="0"/>
        </w:rPr>
        <w:t>П</w:t>
      </w:r>
      <w:r w:rsidR="0079588F">
        <w:rPr>
          <w:b w:val="0"/>
        </w:rPr>
        <w:t>рограммы</w:t>
      </w:r>
      <w:r w:rsidR="0063382E">
        <w:rPr>
          <w:b w:val="0"/>
        </w:rPr>
        <w:t>.</w:t>
      </w:r>
    </w:p>
    <w:p w14:paraId="1D34A93E" w14:textId="77777777" w:rsidR="00E0111E" w:rsidRPr="005358FA" w:rsidRDefault="00E0111E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 w:rsidRPr="005358FA">
        <w:rPr>
          <w:rFonts w:cs="Times New Roman"/>
          <w:color w:val="auto"/>
        </w:rPr>
        <w:t>Руководство программы</w:t>
      </w:r>
    </w:p>
    <w:p w14:paraId="084D69BF" w14:textId="77777777" w:rsidR="006B3E32" w:rsidRDefault="006B3E32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Куратор</w:t>
      </w:r>
      <w:r w:rsidR="00552817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 xml:space="preserve"> </w:t>
      </w:r>
      <w:r w:rsidR="005C5210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П</w:t>
      </w: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 xml:space="preserve">рограммы назначается </w:t>
      </w:r>
      <w:r w:rsidR="00024459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 xml:space="preserve">приказом </w:t>
      </w: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руководител</w:t>
      </w:r>
      <w:r w:rsidR="00024459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я</w:t>
      </w: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 xml:space="preserve"> Администрации СФМ из </w:t>
      </w:r>
      <w:r w:rsidR="00024459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заместителей руководителя Администрации СФМ.</w:t>
      </w:r>
    </w:p>
    <w:p w14:paraId="1CDE7D09" w14:textId="77777777" w:rsidR="006B3E32" w:rsidRDefault="006B3E32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 xml:space="preserve">Куратор Программы </w:t>
      </w:r>
      <w:r w:rsidRPr="00804095"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наделяется следующими полномочиями</w:t>
      </w:r>
      <w:r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  <w:t>:</w:t>
      </w:r>
    </w:p>
    <w:p w14:paraId="1E6F8209" w14:textId="77777777" w:rsidR="000D651F" w:rsidRPr="000D651F" w:rsidRDefault="000D651F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9pt"/>
          <w:b w:val="0"/>
          <w:color w:val="auto"/>
          <w:sz w:val="24"/>
          <w:szCs w:val="24"/>
          <w:shd w:val="clear" w:color="auto" w:fill="auto"/>
        </w:rPr>
      </w:pPr>
      <w:r w:rsidRPr="000D651F">
        <w:rPr>
          <w:b w:val="0"/>
        </w:rPr>
        <w:t>представ</w:t>
      </w:r>
      <w:r w:rsidR="00A4322C">
        <w:rPr>
          <w:b w:val="0"/>
        </w:rPr>
        <w:t>лять</w:t>
      </w:r>
      <w:r w:rsidRPr="000D651F">
        <w:rPr>
          <w:b w:val="0"/>
        </w:rPr>
        <w:t xml:space="preserve"> на обсуждение </w:t>
      </w:r>
      <w:r w:rsidR="00AB7A0D">
        <w:rPr>
          <w:rStyle w:val="layout"/>
          <w:b w:val="0"/>
        </w:rPr>
        <w:t>и утверждение правлением</w:t>
      </w:r>
      <w:r w:rsidR="00A4322C" w:rsidRPr="00A4322C">
        <w:rPr>
          <w:rStyle w:val="layout"/>
          <w:b w:val="0"/>
        </w:rPr>
        <w:t xml:space="preserve"> СФМ и руководителем Администрации СФМ </w:t>
      </w:r>
      <w:r w:rsidRPr="000D651F">
        <w:rPr>
          <w:b w:val="0"/>
        </w:rPr>
        <w:t>кандидатуру руководителя программы,</w:t>
      </w:r>
    </w:p>
    <w:p w14:paraId="36DC5CDA" w14:textId="77777777" w:rsidR="006B3E32" w:rsidRPr="00804095" w:rsidRDefault="006B3E32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804095">
        <w:rPr>
          <w:rStyle w:val="29pt"/>
          <w:b w:val="0"/>
          <w:sz w:val="24"/>
          <w:szCs w:val="24"/>
        </w:rPr>
        <w:t xml:space="preserve">представлять интересы </w:t>
      </w:r>
      <w:r>
        <w:rPr>
          <w:rStyle w:val="29pt"/>
          <w:b w:val="0"/>
          <w:sz w:val="24"/>
          <w:szCs w:val="24"/>
        </w:rPr>
        <w:t xml:space="preserve">СФМ </w:t>
      </w:r>
      <w:r w:rsidRPr="00804095">
        <w:rPr>
          <w:rStyle w:val="29pt"/>
          <w:b w:val="0"/>
          <w:sz w:val="24"/>
          <w:szCs w:val="24"/>
        </w:rPr>
        <w:t>во всех предприятиях, учреждениях и организациях любой формы собственности, органах государственной власти и органах местного самоуправления, а также в отношениях с юридическими и физическими лицами по вопросам</w:t>
      </w:r>
      <w:r>
        <w:rPr>
          <w:rStyle w:val="29pt"/>
          <w:b w:val="0"/>
          <w:sz w:val="24"/>
          <w:szCs w:val="24"/>
        </w:rPr>
        <w:t>, связанным с реализацией Программы;</w:t>
      </w:r>
    </w:p>
    <w:p w14:paraId="3EE2D8E8" w14:textId="77777777" w:rsidR="006B3E32" w:rsidRPr="00EB418C" w:rsidRDefault="006B3E32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</w:rPr>
      </w:pPr>
      <w:r w:rsidRPr="00B02FA3">
        <w:rPr>
          <w:rStyle w:val="29pt"/>
          <w:color w:val="000000"/>
          <w:sz w:val="24"/>
          <w:szCs w:val="24"/>
        </w:rPr>
        <w:t xml:space="preserve">представлять интересы </w:t>
      </w:r>
      <w:r>
        <w:rPr>
          <w:rStyle w:val="29pt"/>
          <w:color w:val="000000"/>
          <w:sz w:val="24"/>
          <w:szCs w:val="24"/>
        </w:rPr>
        <w:t>СФМ</w:t>
      </w:r>
      <w:r w:rsidRPr="00B02FA3">
        <w:rPr>
          <w:rStyle w:val="29pt"/>
          <w:color w:val="000000"/>
          <w:sz w:val="24"/>
          <w:szCs w:val="24"/>
        </w:rPr>
        <w:t xml:space="preserve"> на деловых переговорах и встречах, касающихся </w:t>
      </w:r>
      <w:r w:rsidRPr="00EB418C">
        <w:rPr>
          <w:rStyle w:val="29pt"/>
          <w:color w:val="000000"/>
          <w:sz w:val="24"/>
          <w:szCs w:val="24"/>
        </w:rPr>
        <w:t>вопросов связанных с реализаций Программы;</w:t>
      </w:r>
    </w:p>
    <w:p w14:paraId="1FA82196" w14:textId="77777777" w:rsidR="000D651F" w:rsidRPr="00EB418C" w:rsidRDefault="000D651F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осуществлять взаимодействие с другими подразделениями СФМ</w:t>
      </w:r>
    </w:p>
    <w:p w14:paraId="101D4126" w14:textId="77777777" w:rsidR="000D651F" w:rsidRPr="00EB418C" w:rsidRDefault="000D651F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shd w:val="clear" w:color="auto" w:fill="FFFFFF"/>
        </w:rPr>
      </w:pPr>
      <w:r w:rsidRPr="00EB418C">
        <w:rPr>
          <w:b w:val="0"/>
        </w:rPr>
        <w:t>на регулярной основе докладывать руководителю Администрации СФМ по реализации Программы</w:t>
      </w:r>
    </w:p>
    <w:p w14:paraId="4D59177C" w14:textId="77777777" w:rsidR="006B3E32" w:rsidRPr="00EB418C" w:rsidRDefault="0061186C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утверждения</w:t>
      </w:r>
      <w:r w:rsidR="005225ED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расходов</w:t>
      </w:r>
      <w:r w:rsidR="00AB7A0D">
        <w:rPr>
          <w:rStyle w:val="2"/>
          <w:rFonts w:cs="Times New Roman"/>
          <w:b w:val="0"/>
          <w:sz w:val="24"/>
          <w:szCs w:val="24"/>
          <w:shd w:val="clear" w:color="auto" w:fill="auto"/>
        </w:rPr>
        <w:t>,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представленных</w:t>
      </w:r>
      <w:r w:rsidR="000D651F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руковод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ителем</w:t>
      </w:r>
      <w:r w:rsidR="005225ED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</w:t>
      </w:r>
      <w:r w:rsidR="000D651F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Программы 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10.1 ,10.3, 10,4</w:t>
      </w:r>
      <w:r w:rsidRPr="00EB418C">
        <w:rPr>
          <w:rFonts w:cs="Times New Roman"/>
          <w:b w:val="0"/>
        </w:rPr>
        <w:t xml:space="preserve"> </w:t>
      </w:r>
      <w:r w:rsidR="000D651F" w:rsidRPr="00EB418C">
        <w:rPr>
          <w:rFonts w:cs="Times New Roman"/>
          <w:b w:val="0"/>
        </w:rPr>
        <w:t>настоящего Положения</w:t>
      </w:r>
    </w:p>
    <w:p w14:paraId="6DE6D13A" w14:textId="77777777" w:rsidR="00734B14" w:rsidRPr="00EB418C" w:rsidRDefault="00734B14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Руководитель Программы наделяется следующими полномочиями:</w:t>
      </w:r>
    </w:p>
    <w:p w14:paraId="4AF58E76" w14:textId="77777777" w:rsidR="00FE4779" w:rsidRPr="00EB418C" w:rsidRDefault="00FE4779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9pt"/>
          <w:b w:val="0"/>
          <w:sz w:val="24"/>
          <w:szCs w:val="24"/>
        </w:rPr>
        <w:t xml:space="preserve">представлять интересы СФМ во всех предприятиях, учреждениях и организациях </w:t>
      </w:r>
      <w:r w:rsidRPr="00EB418C">
        <w:rPr>
          <w:rStyle w:val="29pt"/>
          <w:b w:val="0"/>
          <w:sz w:val="24"/>
          <w:szCs w:val="24"/>
        </w:rPr>
        <w:lastRenderedPageBreak/>
        <w:t>любой формы собственности, органах государственной власти и органах местного самоуправления, а также в отношениях с юридическими и физическими лицами по вопросам, связанным с реализацией Программы;</w:t>
      </w:r>
    </w:p>
    <w:p w14:paraId="49673064" w14:textId="77777777" w:rsidR="00FE4779" w:rsidRPr="00EB418C" w:rsidRDefault="00FE4779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b/>
          <w:color w:val="000000"/>
          <w:sz w:val="24"/>
          <w:szCs w:val="24"/>
          <w:shd w:val="clear" w:color="auto" w:fill="auto"/>
        </w:rPr>
      </w:pPr>
      <w:r w:rsidRPr="00EB418C">
        <w:rPr>
          <w:rStyle w:val="29pt"/>
          <w:color w:val="000000"/>
          <w:sz w:val="24"/>
          <w:szCs w:val="24"/>
        </w:rPr>
        <w:t>представлять интересы СФМ на деловых переговорах и встречах, касающихся вопросов связанных с реализаций Программы;</w:t>
      </w:r>
    </w:p>
    <w:p w14:paraId="16B838E8" w14:textId="77777777" w:rsidR="00FE4779" w:rsidRPr="00EB418C" w:rsidRDefault="00FE4779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shd w:val="clear" w:color="auto" w:fill="FFFFFF"/>
        </w:rPr>
      </w:pPr>
      <w:r w:rsidRPr="00EB418C">
        <w:rPr>
          <w:b w:val="0"/>
        </w:rPr>
        <w:t>на регулярной основе докладывать куратору программы по реализации Программы</w:t>
      </w:r>
    </w:p>
    <w:p w14:paraId="346BE82F" w14:textId="77777777" w:rsidR="00FE4779" w:rsidRPr="00FE4779" w:rsidRDefault="00FE4779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9pt"/>
          <w:color w:val="000000"/>
          <w:sz w:val="24"/>
          <w:szCs w:val="24"/>
          <w:shd w:val="clear" w:color="auto" w:fill="auto"/>
        </w:rPr>
      </w:pPr>
      <w:r w:rsidRPr="00FE4779">
        <w:rPr>
          <w:rStyle w:val="29pt"/>
          <w:sz w:val="24"/>
          <w:szCs w:val="24"/>
        </w:rPr>
        <w:t>осуществлять непосредственное руководство Программой и решать все вопросы, связанные с финансово-хозяйственной деятельностью в рамках реализации Программы;</w:t>
      </w:r>
    </w:p>
    <w:p w14:paraId="2AB72CFD" w14:textId="77777777" w:rsidR="00804095" w:rsidRPr="00EB418C" w:rsidRDefault="006B3E32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</w:rPr>
      </w:pPr>
      <w:r w:rsidRPr="00EB418C">
        <w:rPr>
          <w:rStyle w:val="29pt"/>
          <w:color w:val="000000"/>
          <w:sz w:val="24"/>
          <w:szCs w:val="24"/>
        </w:rPr>
        <w:t>готовить</w:t>
      </w:r>
      <w:r w:rsidR="00804095" w:rsidRPr="00EB418C">
        <w:rPr>
          <w:rStyle w:val="29pt"/>
          <w:color w:val="000000"/>
          <w:sz w:val="24"/>
          <w:szCs w:val="24"/>
        </w:rPr>
        <w:t xml:space="preserve"> приказы и указания, обязательные для исполнения всеми работниками </w:t>
      </w:r>
      <w:r w:rsidR="00085AB4" w:rsidRPr="00EB418C">
        <w:rPr>
          <w:rStyle w:val="29pt"/>
          <w:color w:val="000000"/>
          <w:sz w:val="24"/>
          <w:szCs w:val="24"/>
        </w:rPr>
        <w:t>Программы</w:t>
      </w:r>
      <w:r w:rsidRPr="00EB418C">
        <w:rPr>
          <w:rStyle w:val="29pt"/>
          <w:color w:val="000000"/>
          <w:sz w:val="24"/>
          <w:szCs w:val="24"/>
        </w:rPr>
        <w:t>, для дальнейшего согласования с куратором Программы</w:t>
      </w:r>
    </w:p>
    <w:p w14:paraId="5045BE8D" w14:textId="77777777" w:rsidR="00804095" w:rsidRPr="00EB418C" w:rsidRDefault="00804095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разрабатывать мероприятия и акции в целях реализации Программы</w:t>
      </w:r>
      <w:r w:rsidR="006B3E32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, с последующим утверждением куратором Программы</w:t>
      </w:r>
    </w:p>
    <w:p w14:paraId="1EABFC7E" w14:textId="77777777" w:rsidR="00804095" w:rsidRPr="00EB418C" w:rsidRDefault="00804095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9pt"/>
          <w:color w:val="000000"/>
          <w:sz w:val="24"/>
          <w:szCs w:val="24"/>
          <w:shd w:val="clear" w:color="auto" w:fill="auto"/>
        </w:rPr>
      </w:pPr>
      <w:r w:rsidRPr="00EB418C">
        <w:rPr>
          <w:rStyle w:val="29pt"/>
          <w:color w:val="000000"/>
          <w:sz w:val="24"/>
          <w:szCs w:val="24"/>
        </w:rPr>
        <w:t xml:space="preserve">вести подготовку соответствующей документации для заключения в интересах СФМ сделок, договоров, соглашений и дополнений к ним по тематике Программы, </w:t>
      </w:r>
    </w:p>
    <w:p w14:paraId="47023C60" w14:textId="77777777" w:rsidR="00804095" w:rsidRPr="00EB418C" w:rsidRDefault="00804095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</w:rPr>
      </w:pPr>
      <w:r w:rsidRPr="00EB418C">
        <w:rPr>
          <w:rStyle w:val="29pt"/>
          <w:color w:val="000000"/>
          <w:sz w:val="24"/>
          <w:szCs w:val="24"/>
        </w:rPr>
        <w:t>составлять и подписывать документы во исполнение заключённых сделок, включая, но не ограничиваясь, акты выполненных услуг и работ, товарные накладные, счета- фактуры, счета на оплату, заявки на приобретение товаров и пр.;</w:t>
      </w:r>
    </w:p>
    <w:p w14:paraId="3BD2F71B" w14:textId="77777777" w:rsidR="00804095" w:rsidRPr="00EB418C" w:rsidRDefault="00804095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</w:rPr>
      </w:pPr>
      <w:r w:rsidRPr="00EB418C">
        <w:rPr>
          <w:rStyle w:val="29pt"/>
          <w:color w:val="000000"/>
          <w:sz w:val="24"/>
          <w:szCs w:val="24"/>
        </w:rPr>
        <w:t>вести деловую переписку, отправлять от имени СФМ и получать на имя СФМ корреспонденцию, непосредственно связанную с реализацией Программы;</w:t>
      </w:r>
    </w:p>
    <w:p w14:paraId="275EA48C" w14:textId="77777777" w:rsidR="00804095" w:rsidRPr="00EB418C" w:rsidRDefault="00804095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</w:rPr>
      </w:pPr>
      <w:r w:rsidRPr="00EB418C">
        <w:rPr>
          <w:rStyle w:val="29pt"/>
          <w:color w:val="000000"/>
          <w:sz w:val="24"/>
          <w:szCs w:val="24"/>
        </w:rPr>
        <w:t>осуществлять приём, увольнение, перевод и перемещение волонтеров, а так же персонала Программы, поощрять и привлекать персонал Программы к дисциплинарной ответственности, с правом подписания всех необходимых документов, включая, но не ограничиваясь, приказы, трудовые договоры и дополнения к ним, командировочные удостоверения, служебные задания и пр.;</w:t>
      </w:r>
    </w:p>
    <w:p w14:paraId="74DB4B40" w14:textId="77777777" w:rsidR="00804095" w:rsidRPr="00EB418C" w:rsidRDefault="00804095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составлять сметы, необходимые для осуществления меро</w:t>
      </w:r>
      <w:r w:rsidR="006B3E32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приятий по реализации Программы,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</w:t>
      </w:r>
      <w:r w:rsidR="006B3E32"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>с последующим утверждением куратором Программы</w:t>
      </w:r>
    </w:p>
    <w:p w14:paraId="1BE2BF87" w14:textId="77777777" w:rsidR="00804095" w:rsidRPr="00EB418C" w:rsidRDefault="00804095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9pt"/>
          <w:color w:val="000000"/>
          <w:sz w:val="24"/>
          <w:szCs w:val="24"/>
          <w:shd w:val="clear" w:color="auto" w:fill="auto"/>
        </w:rPr>
      </w:pPr>
      <w:r w:rsidRPr="00EB418C">
        <w:rPr>
          <w:rStyle w:val="29pt"/>
          <w:color w:val="000000"/>
          <w:sz w:val="24"/>
          <w:szCs w:val="24"/>
        </w:rPr>
        <w:t>вести сбор и учет первичной бухгалтерской документации в рамках хозяйственной деятельности Программы, подписывать бухгалтерскую и налоговую отчётность Программы;</w:t>
      </w:r>
    </w:p>
    <w:p w14:paraId="64DA5976" w14:textId="77777777" w:rsidR="00650D0A" w:rsidRPr="00EB418C" w:rsidRDefault="00650D0A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9pt"/>
          <w:rFonts w:cs="Courier New"/>
          <w:b w:val="0"/>
          <w:sz w:val="24"/>
          <w:szCs w:val="24"/>
          <w:shd w:val="clear" w:color="auto" w:fill="auto"/>
        </w:rPr>
      </w:pPr>
      <w:r w:rsidRPr="00EB418C">
        <w:rPr>
          <w:rStyle w:val="29pt"/>
          <w:b w:val="0"/>
          <w:sz w:val="24"/>
          <w:szCs w:val="24"/>
        </w:rPr>
        <w:t xml:space="preserve">осуществлять иные действия в целях реализации Программы, не противоречащие </w:t>
      </w:r>
      <w:r w:rsidRPr="00EB418C">
        <w:rPr>
          <w:b w:val="0"/>
        </w:rPr>
        <w:t>федеральным законам: № 135-ФЗ «О благотворительной деятельности и добровольчестве (волонтерстве)» от 11.08.1995, и № 7-ФЗ «О некоммерческих организациях» от 12 января 1996 г.</w:t>
      </w:r>
      <w:r w:rsidRPr="00EB418C">
        <w:rPr>
          <w:rStyle w:val="29pt"/>
          <w:b w:val="0"/>
          <w:sz w:val="24"/>
          <w:szCs w:val="24"/>
        </w:rPr>
        <w:t xml:space="preserve"> </w:t>
      </w:r>
    </w:p>
    <w:p w14:paraId="27A6DF48" w14:textId="77777777" w:rsidR="005358FA" w:rsidRPr="00EB418C" w:rsidRDefault="002B0B1A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sz w:val="24"/>
          <w:szCs w:val="24"/>
          <w:shd w:val="clear" w:color="auto" w:fill="auto"/>
        </w:rPr>
      </w:pP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распределять и распоряжаться от имени руководства Программы 10% </w:t>
      </w:r>
      <w:r w:rsidRPr="00EB418C">
        <w:rPr>
          <w:rFonts w:cs="Times New Roman"/>
          <w:b w:val="0"/>
        </w:rPr>
        <w:t>благотворительных пожертвований, собранных для реализации Программы в соответствии с п. 10.1 настоящего Положения</w:t>
      </w:r>
      <w:r w:rsidRPr="00EB418C">
        <w:rPr>
          <w:rStyle w:val="2"/>
          <w:rFonts w:cs="Times New Roman"/>
          <w:b w:val="0"/>
          <w:sz w:val="24"/>
          <w:szCs w:val="24"/>
          <w:shd w:val="clear" w:color="auto" w:fill="auto"/>
        </w:rPr>
        <w:t xml:space="preserve"> согласно п. 4.2.7.</w:t>
      </w:r>
    </w:p>
    <w:p w14:paraId="47D097B6" w14:textId="77777777" w:rsidR="00E0111E" w:rsidRPr="00EB418C" w:rsidRDefault="00E0111E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</w:rPr>
      </w:pPr>
      <w:r w:rsidRPr="00EB418C">
        <w:rPr>
          <w:rFonts w:cs="Times New Roman"/>
        </w:rPr>
        <w:t>Персонал программы</w:t>
      </w:r>
    </w:p>
    <w:p w14:paraId="2858F0B1" w14:textId="77777777" w:rsidR="005358FA" w:rsidRDefault="00650D0A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EB418C">
        <w:rPr>
          <w:rFonts w:cs="Times New Roman"/>
          <w:b w:val="0"/>
        </w:rPr>
        <w:t xml:space="preserve">В рамках реализации Программы </w:t>
      </w:r>
      <w:r w:rsidR="006B3E32" w:rsidRPr="00EB418C">
        <w:rPr>
          <w:rFonts w:cs="Times New Roman"/>
          <w:b w:val="0"/>
        </w:rPr>
        <w:t>руководство</w:t>
      </w:r>
      <w:r w:rsidRPr="00EB418C">
        <w:rPr>
          <w:rFonts w:cs="Times New Roman"/>
          <w:b w:val="0"/>
        </w:rPr>
        <w:t xml:space="preserve"> Программы вправе привлекать </w:t>
      </w:r>
      <w:r w:rsidRPr="00EB418C">
        <w:rPr>
          <w:rFonts w:cs="Times New Roman"/>
          <w:b w:val="0"/>
        </w:rPr>
        <w:lastRenderedPageBreak/>
        <w:t>граждан и организации дл</w:t>
      </w:r>
      <w:r>
        <w:rPr>
          <w:rFonts w:cs="Times New Roman"/>
          <w:b w:val="0"/>
          <w:color w:val="auto"/>
        </w:rPr>
        <w:t xml:space="preserve">я </w:t>
      </w:r>
      <w:r w:rsidRPr="00650D0A">
        <w:rPr>
          <w:rStyle w:val="2"/>
          <w:b w:val="0"/>
          <w:sz w:val="24"/>
          <w:szCs w:val="24"/>
        </w:rPr>
        <w:t xml:space="preserve">выполнения </w:t>
      </w:r>
      <w:r>
        <w:rPr>
          <w:rStyle w:val="2"/>
          <w:b w:val="0"/>
          <w:sz w:val="24"/>
          <w:szCs w:val="24"/>
        </w:rPr>
        <w:t xml:space="preserve">административных и организационно-технических видов </w:t>
      </w:r>
      <w:r w:rsidRPr="00650D0A">
        <w:rPr>
          <w:rStyle w:val="2"/>
          <w:b w:val="0"/>
          <w:sz w:val="24"/>
          <w:szCs w:val="24"/>
        </w:rPr>
        <w:t>работ, предоставления услуг</w:t>
      </w:r>
      <w:r w:rsidRPr="00650D0A">
        <w:rPr>
          <w:rFonts w:cs="Times New Roman"/>
          <w:b w:val="0"/>
          <w:color w:val="auto"/>
        </w:rPr>
        <w:t xml:space="preserve"> </w:t>
      </w:r>
      <w:r>
        <w:rPr>
          <w:rFonts w:cs="Times New Roman"/>
          <w:b w:val="0"/>
          <w:color w:val="auto"/>
        </w:rPr>
        <w:t>и оказания иных видов сопровождения запланированных мероприятий.</w:t>
      </w:r>
    </w:p>
    <w:p w14:paraId="77168C64" w14:textId="77777777" w:rsidR="00650D0A" w:rsidRPr="00650D0A" w:rsidRDefault="00EC642F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 xml:space="preserve">Для поощрения персонала по результатам выполненных мероприятий руководство Программы вправе использовать до 10% (Десяти процентов) </w:t>
      </w:r>
      <w:r w:rsidR="000D651F">
        <w:rPr>
          <w:rFonts w:cs="Times New Roman"/>
          <w:b w:val="0"/>
          <w:color w:val="auto"/>
        </w:rPr>
        <w:t>в рамках бюджета Программы (см. п.10.1. настоящего Положения)</w:t>
      </w:r>
      <w:r>
        <w:rPr>
          <w:rFonts w:cs="Times New Roman"/>
          <w:b w:val="0"/>
          <w:color w:val="auto"/>
        </w:rPr>
        <w:t>.</w:t>
      </w:r>
    </w:p>
    <w:p w14:paraId="3714CD38" w14:textId="77777777" w:rsidR="00E0111E" w:rsidRPr="005358FA" w:rsidRDefault="00E0111E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 w:rsidRPr="005358FA">
        <w:rPr>
          <w:rFonts w:cs="Times New Roman"/>
          <w:color w:val="auto"/>
        </w:rPr>
        <w:t>Участники программы</w:t>
      </w:r>
    </w:p>
    <w:p w14:paraId="34119E9B" w14:textId="77777777" w:rsidR="00611F3E" w:rsidRPr="00611F3E" w:rsidRDefault="00611F3E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 w:rsidRPr="00611F3E">
        <w:rPr>
          <w:rStyle w:val="2"/>
          <w:color w:val="000000"/>
          <w:sz w:val="24"/>
          <w:szCs w:val="24"/>
        </w:rPr>
        <w:t xml:space="preserve">Участниками благотворительной деятельности могут быть граждане и юридические лица, осуществляющие благотворительную деятельность, в том числе путем поддержки существующей или создания новой благотворительной организации, а также граждане и юридические лица, в интересах которых осуществляется благотворительная деятельность: благотворители, добровольцы, </w:t>
      </w:r>
      <w:proofErr w:type="spellStart"/>
      <w:r w:rsidRPr="00611F3E">
        <w:rPr>
          <w:rStyle w:val="2"/>
          <w:color w:val="000000"/>
          <w:sz w:val="24"/>
          <w:szCs w:val="24"/>
        </w:rPr>
        <w:t>благополучатели</w:t>
      </w:r>
      <w:proofErr w:type="spellEnd"/>
      <w:r w:rsidRPr="00611F3E">
        <w:rPr>
          <w:rStyle w:val="2"/>
          <w:color w:val="000000"/>
          <w:sz w:val="24"/>
          <w:szCs w:val="24"/>
        </w:rPr>
        <w:t>.</w:t>
      </w:r>
    </w:p>
    <w:p w14:paraId="22FE822B" w14:textId="77777777" w:rsidR="00611F3E" w:rsidRPr="00611F3E" w:rsidRDefault="00611F3E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418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611F3E">
        <w:rPr>
          <w:rStyle w:val="2"/>
          <w:color w:val="000000"/>
          <w:sz w:val="24"/>
          <w:szCs w:val="24"/>
        </w:rPr>
        <w:t xml:space="preserve">Участниками благотворительной деятельности являются: </w:t>
      </w:r>
    </w:p>
    <w:p w14:paraId="18D467A4" w14:textId="77777777" w:rsidR="00611F3E" w:rsidRPr="00611F3E" w:rsidRDefault="00611F3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418"/>
          <w:tab w:val="left" w:pos="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611F3E">
        <w:rPr>
          <w:rStyle w:val="2"/>
          <w:color w:val="000000"/>
          <w:sz w:val="24"/>
          <w:szCs w:val="24"/>
        </w:rPr>
        <w:t xml:space="preserve">Благотворители </w:t>
      </w:r>
      <w:r w:rsidR="0079588F">
        <w:rPr>
          <w:rStyle w:val="2"/>
          <w:color w:val="000000"/>
          <w:sz w:val="24"/>
          <w:szCs w:val="24"/>
        </w:rPr>
        <w:t>–</w:t>
      </w:r>
      <w:r w:rsidRPr="00611F3E">
        <w:rPr>
          <w:rStyle w:val="2"/>
          <w:color w:val="000000"/>
          <w:sz w:val="24"/>
          <w:szCs w:val="24"/>
        </w:rPr>
        <w:t xml:space="preserve"> лица, осуществляющие благотворительные пожертвования в формах: бескорыстной (безвозмездной или на льготных условиях) передачи в собственность имущества, в том числе денежных средств и (или) объектов интеллектуальной собственности; бескорыстного (безвозмездной или на льготных условиях) наделения правами владения, пользования и распоряжения любыми объектами права собственности; бескорыстного (безвозмездной или на льготных условиях) выполнения работ, предоставления услуг благотворителями - юридическими лицами. Благотворители вправе определять цели и порядок использования своих пожертвований.</w:t>
      </w:r>
    </w:p>
    <w:p w14:paraId="2798C503" w14:textId="77777777" w:rsidR="00611F3E" w:rsidRPr="00611F3E" w:rsidRDefault="00611F3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418"/>
          <w:tab w:val="left" w:pos="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611F3E">
        <w:rPr>
          <w:rStyle w:val="2"/>
          <w:color w:val="000000"/>
          <w:sz w:val="24"/>
          <w:szCs w:val="24"/>
        </w:rPr>
        <w:t>Добровольцы</w:t>
      </w:r>
      <w:r>
        <w:rPr>
          <w:rStyle w:val="2"/>
          <w:color w:val="000000"/>
          <w:sz w:val="24"/>
          <w:szCs w:val="24"/>
        </w:rPr>
        <w:t xml:space="preserve"> </w:t>
      </w:r>
      <w:r w:rsidR="0079588F">
        <w:rPr>
          <w:rStyle w:val="2"/>
          <w:color w:val="000000"/>
          <w:sz w:val="24"/>
          <w:szCs w:val="24"/>
        </w:rPr>
        <w:t xml:space="preserve">– </w:t>
      </w:r>
      <w:r w:rsidRPr="00611F3E">
        <w:rPr>
          <w:rStyle w:val="2"/>
          <w:color w:val="000000"/>
          <w:sz w:val="24"/>
          <w:szCs w:val="24"/>
        </w:rPr>
        <w:t xml:space="preserve">граждане, осуществляющие благотворительную деятельность в форме безвозмездного труда в интересах </w:t>
      </w:r>
      <w:proofErr w:type="spellStart"/>
      <w:r w:rsidRPr="00611F3E">
        <w:rPr>
          <w:rStyle w:val="2"/>
          <w:color w:val="000000"/>
          <w:sz w:val="24"/>
          <w:szCs w:val="24"/>
        </w:rPr>
        <w:t>благополучателя</w:t>
      </w:r>
      <w:proofErr w:type="spellEnd"/>
      <w:r w:rsidRPr="00611F3E">
        <w:rPr>
          <w:rStyle w:val="2"/>
          <w:color w:val="000000"/>
          <w:sz w:val="24"/>
          <w:szCs w:val="24"/>
        </w:rPr>
        <w:t>, в том числе в интересах благотворительной организации. Благотворительная организация может оплачивать расходы добровольцев, связанные с их деятельностью в этой организации (командировочные расходы, затраты на транспорт и другие).</w:t>
      </w:r>
    </w:p>
    <w:p w14:paraId="2ACAD40A" w14:textId="77777777" w:rsidR="00611F3E" w:rsidRPr="00613EBF" w:rsidRDefault="00611F3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418"/>
          <w:tab w:val="left" w:pos="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proofErr w:type="spellStart"/>
      <w:r w:rsidRPr="00611F3E">
        <w:rPr>
          <w:rStyle w:val="2"/>
          <w:color w:val="000000"/>
          <w:sz w:val="24"/>
          <w:szCs w:val="24"/>
        </w:rPr>
        <w:t>Благополучатели</w:t>
      </w:r>
      <w:proofErr w:type="spellEnd"/>
      <w:r w:rsidRPr="00611F3E">
        <w:rPr>
          <w:rStyle w:val="2"/>
          <w:color w:val="000000"/>
          <w:sz w:val="24"/>
          <w:szCs w:val="24"/>
        </w:rPr>
        <w:t xml:space="preserve"> </w:t>
      </w:r>
      <w:r w:rsidR="0079588F">
        <w:rPr>
          <w:rStyle w:val="2"/>
          <w:color w:val="000000"/>
          <w:sz w:val="24"/>
          <w:szCs w:val="24"/>
        </w:rPr>
        <w:t>–</w:t>
      </w:r>
      <w:r w:rsidRPr="00611F3E">
        <w:rPr>
          <w:rStyle w:val="2"/>
          <w:color w:val="000000"/>
          <w:sz w:val="24"/>
          <w:szCs w:val="24"/>
        </w:rPr>
        <w:t xml:space="preserve"> лица, получающие благотворительные пожертвования от благотворителей, помощь добровольцев.</w:t>
      </w:r>
    </w:p>
    <w:p w14:paraId="42355634" w14:textId="77777777" w:rsidR="00613EBF" w:rsidRPr="00613EBF" w:rsidRDefault="00613EBF" w:rsidP="00080FCB">
      <w:pPr>
        <w:pStyle w:val="21"/>
        <w:numPr>
          <w:ilvl w:val="0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rStyle w:val="2"/>
          <w:b/>
          <w:sz w:val="24"/>
          <w:szCs w:val="24"/>
          <w:shd w:val="clear" w:color="auto" w:fill="auto"/>
        </w:rPr>
      </w:pPr>
      <w:r w:rsidRPr="00613EBF">
        <w:rPr>
          <w:rStyle w:val="2"/>
          <w:b/>
          <w:color w:val="000000"/>
          <w:sz w:val="24"/>
          <w:szCs w:val="24"/>
        </w:rPr>
        <w:t>Меры поощрения участников благотворительной деятельности</w:t>
      </w:r>
    </w:p>
    <w:p w14:paraId="1338E92D" w14:textId="77777777" w:rsidR="00613EBF" w:rsidRDefault="00613EBF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>Для благотворителей</w:t>
      </w:r>
      <w:r w:rsidR="008F5FD4">
        <w:rPr>
          <w:sz w:val="24"/>
          <w:szCs w:val="24"/>
        </w:rPr>
        <w:t xml:space="preserve">, </w:t>
      </w:r>
      <w:r>
        <w:rPr>
          <w:sz w:val="24"/>
          <w:szCs w:val="24"/>
        </w:rPr>
        <w:t>волонтеров</w:t>
      </w:r>
      <w:r w:rsidR="008F5FD4">
        <w:rPr>
          <w:sz w:val="24"/>
          <w:szCs w:val="24"/>
        </w:rPr>
        <w:t xml:space="preserve"> и персонала</w:t>
      </w:r>
      <w:r>
        <w:rPr>
          <w:sz w:val="24"/>
          <w:szCs w:val="24"/>
        </w:rPr>
        <w:t>, принимающих активное участие в реализации Программы, по решению Правления СФМ могут быть использованы следующие меры поощрения:</w:t>
      </w:r>
    </w:p>
    <w:p w14:paraId="0956267D" w14:textId="77777777" w:rsidR="00613EBF" w:rsidRPr="00611F3E" w:rsidRDefault="00613EBF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>Благодарственное письмо</w:t>
      </w:r>
      <w:r w:rsidR="00EE31DE">
        <w:rPr>
          <w:sz w:val="24"/>
          <w:szCs w:val="24"/>
        </w:rPr>
        <w:t xml:space="preserve"> от имени Президента СФМ</w:t>
      </w:r>
    </w:p>
    <w:p w14:paraId="490F334B" w14:textId="77777777" w:rsidR="00613EBF" w:rsidRDefault="00613EBF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>
        <w:rPr>
          <w:sz w:val="24"/>
          <w:szCs w:val="24"/>
        </w:rPr>
        <w:t>Благодарственная грамота</w:t>
      </w:r>
      <w:r w:rsidR="00EE31DE">
        <w:rPr>
          <w:sz w:val="24"/>
          <w:szCs w:val="24"/>
        </w:rPr>
        <w:t xml:space="preserve"> СФМ</w:t>
      </w:r>
    </w:p>
    <w:p w14:paraId="672FB2B0" w14:textId="77777777" w:rsidR="00613EBF" w:rsidRDefault="00EE31D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 w:rsidRPr="00EE31DE">
        <w:rPr>
          <w:rStyle w:val="post"/>
          <w:sz w:val="24"/>
          <w:szCs w:val="24"/>
        </w:rPr>
        <w:t xml:space="preserve">Наградной знак </w:t>
      </w:r>
      <w:r>
        <w:rPr>
          <w:rStyle w:val="post"/>
          <w:sz w:val="24"/>
          <w:szCs w:val="24"/>
        </w:rPr>
        <w:t xml:space="preserve">СФМ </w:t>
      </w:r>
      <w:r w:rsidRPr="00EE31DE">
        <w:rPr>
          <w:rStyle w:val="post"/>
          <w:sz w:val="24"/>
          <w:szCs w:val="24"/>
        </w:rPr>
        <w:t>«За заслуги в миротворческой деятельности»</w:t>
      </w:r>
      <w:r w:rsidR="00613EBF" w:rsidRPr="00EE31DE">
        <w:rPr>
          <w:sz w:val="24"/>
          <w:szCs w:val="24"/>
        </w:rPr>
        <w:t xml:space="preserve"> </w:t>
      </w:r>
    </w:p>
    <w:p w14:paraId="2BE7001A" w14:textId="77777777" w:rsidR="00EE31DE" w:rsidRDefault="00EE31D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rStyle w:val="post"/>
          <w:sz w:val="24"/>
          <w:szCs w:val="24"/>
        </w:rPr>
      </w:pPr>
      <w:r w:rsidRPr="00EE31DE">
        <w:rPr>
          <w:rStyle w:val="post"/>
          <w:sz w:val="24"/>
          <w:szCs w:val="24"/>
        </w:rPr>
        <w:t xml:space="preserve">Наградной знак </w:t>
      </w:r>
      <w:r>
        <w:rPr>
          <w:rStyle w:val="post"/>
          <w:sz w:val="24"/>
          <w:szCs w:val="24"/>
        </w:rPr>
        <w:t xml:space="preserve">СФМ </w:t>
      </w:r>
      <w:r w:rsidRPr="00EE31DE">
        <w:rPr>
          <w:rStyle w:val="post"/>
          <w:sz w:val="24"/>
          <w:szCs w:val="24"/>
        </w:rPr>
        <w:t>«Орден Мира»</w:t>
      </w:r>
    </w:p>
    <w:p w14:paraId="57FBAA14" w14:textId="77777777" w:rsidR="00EE31DE" w:rsidRDefault="00EE31D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rStyle w:val="post"/>
          <w:sz w:val="24"/>
          <w:szCs w:val="24"/>
        </w:rPr>
      </w:pPr>
      <w:r w:rsidRPr="00EE31DE">
        <w:rPr>
          <w:rStyle w:val="post"/>
          <w:sz w:val="24"/>
          <w:szCs w:val="24"/>
        </w:rPr>
        <w:lastRenderedPageBreak/>
        <w:t>Золот</w:t>
      </w:r>
      <w:r>
        <w:rPr>
          <w:rStyle w:val="post"/>
          <w:sz w:val="24"/>
          <w:szCs w:val="24"/>
        </w:rPr>
        <w:t>ая</w:t>
      </w:r>
      <w:r w:rsidRPr="00EE31DE">
        <w:rPr>
          <w:rStyle w:val="post"/>
          <w:sz w:val="24"/>
          <w:szCs w:val="24"/>
        </w:rPr>
        <w:t xml:space="preserve"> медаль </w:t>
      </w:r>
      <w:r>
        <w:rPr>
          <w:rStyle w:val="post"/>
          <w:sz w:val="24"/>
          <w:szCs w:val="24"/>
        </w:rPr>
        <w:t>СФМ</w:t>
      </w:r>
      <w:r w:rsidRPr="00EE31DE">
        <w:rPr>
          <w:rStyle w:val="post"/>
          <w:sz w:val="24"/>
          <w:szCs w:val="24"/>
        </w:rPr>
        <w:t xml:space="preserve"> </w:t>
      </w:r>
      <w:r>
        <w:rPr>
          <w:rStyle w:val="post"/>
          <w:sz w:val="24"/>
          <w:szCs w:val="24"/>
        </w:rPr>
        <w:t>«З</w:t>
      </w:r>
      <w:r w:rsidRPr="00EE31DE">
        <w:rPr>
          <w:rStyle w:val="post"/>
          <w:sz w:val="24"/>
          <w:szCs w:val="24"/>
        </w:rPr>
        <w:t>а миротво</w:t>
      </w:r>
      <w:r>
        <w:rPr>
          <w:rStyle w:val="post"/>
          <w:sz w:val="24"/>
          <w:szCs w:val="24"/>
        </w:rPr>
        <w:t>р</w:t>
      </w:r>
      <w:r w:rsidRPr="00EE31DE">
        <w:rPr>
          <w:rStyle w:val="post"/>
          <w:sz w:val="24"/>
          <w:szCs w:val="24"/>
        </w:rPr>
        <w:t>ческую деятельность</w:t>
      </w:r>
      <w:r>
        <w:rPr>
          <w:rStyle w:val="post"/>
          <w:sz w:val="24"/>
          <w:szCs w:val="24"/>
        </w:rPr>
        <w:t>»</w:t>
      </w:r>
    </w:p>
    <w:p w14:paraId="6CB8A9CA" w14:textId="77777777" w:rsidR="00EE31DE" w:rsidRPr="00EE31DE" w:rsidRDefault="00EE31D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6521"/>
          <w:tab w:val="left" w:pos="-1418"/>
        </w:tabs>
        <w:spacing w:line="360" w:lineRule="auto"/>
        <w:ind w:firstLine="720"/>
        <w:jc w:val="left"/>
        <w:rPr>
          <w:sz w:val="24"/>
          <w:szCs w:val="24"/>
        </w:rPr>
      </w:pPr>
      <w:r>
        <w:rPr>
          <w:rStyle w:val="post"/>
          <w:sz w:val="24"/>
          <w:szCs w:val="24"/>
        </w:rPr>
        <w:t xml:space="preserve">Ходатайство СФМ о представлении </w:t>
      </w:r>
      <w:r w:rsidR="00312770">
        <w:rPr>
          <w:rStyle w:val="post"/>
          <w:sz w:val="24"/>
          <w:szCs w:val="24"/>
        </w:rPr>
        <w:t xml:space="preserve">участников Программы </w:t>
      </w:r>
      <w:r>
        <w:rPr>
          <w:rStyle w:val="post"/>
          <w:sz w:val="24"/>
          <w:szCs w:val="24"/>
        </w:rPr>
        <w:t>к государственным и общественным наградам за существенный вклад в гуманитарную помощь и миротворческую деятельность.</w:t>
      </w:r>
    </w:p>
    <w:p w14:paraId="03569323" w14:textId="77777777" w:rsidR="000604F7" w:rsidRDefault="000604F7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t>Финансирование программы</w:t>
      </w:r>
    </w:p>
    <w:p w14:paraId="2B5756CB" w14:textId="77777777" w:rsidR="00EB081F" w:rsidRPr="00EB081F" w:rsidRDefault="00EB081F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6946"/>
        </w:tabs>
        <w:spacing w:line="360" w:lineRule="auto"/>
        <w:ind w:firstLine="720"/>
        <w:jc w:val="left"/>
        <w:rPr>
          <w:rStyle w:val="2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Основным источником финансирования Программы </w:t>
      </w:r>
      <w:r w:rsidRPr="00EB081F">
        <w:rPr>
          <w:rStyle w:val="2"/>
          <w:color w:val="000000"/>
          <w:sz w:val="24"/>
          <w:szCs w:val="24"/>
        </w:rPr>
        <w:t>являются добровольные взносы физических лиц, спонсорская помощь организаций, любая добровольная деятельность граждан и юридических лиц по бескорыстной (безвозмездной или на льготных условиях) передаче имущества, в том числе денежных средств, бескорыстному выполнению работ, предоставлению услуг, оказанию иной поддержки.</w:t>
      </w:r>
    </w:p>
    <w:p w14:paraId="50A9829C" w14:textId="77777777" w:rsidR="00EB081F" w:rsidRPr="00EB081F" w:rsidRDefault="008F5FD4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6946"/>
        </w:tabs>
        <w:spacing w:line="360" w:lineRule="auto"/>
        <w:ind w:firstLine="720"/>
        <w:jc w:val="left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Б</w:t>
      </w:r>
      <w:r w:rsidRPr="00EB081F">
        <w:rPr>
          <w:rStyle w:val="2"/>
          <w:color w:val="000000"/>
          <w:sz w:val="24"/>
          <w:szCs w:val="24"/>
        </w:rPr>
        <w:t xml:space="preserve">лаготворительные пожертвования от Благотворителей </w:t>
      </w:r>
      <w:r w:rsidR="00EB081F" w:rsidRPr="00EB081F">
        <w:rPr>
          <w:rStyle w:val="2"/>
          <w:color w:val="000000"/>
          <w:sz w:val="24"/>
          <w:szCs w:val="24"/>
        </w:rPr>
        <w:t>принима</w:t>
      </w:r>
      <w:r>
        <w:rPr>
          <w:rStyle w:val="2"/>
          <w:color w:val="000000"/>
          <w:sz w:val="24"/>
          <w:szCs w:val="24"/>
        </w:rPr>
        <w:t>ются</w:t>
      </w:r>
      <w:r w:rsidR="00EB081F" w:rsidRPr="00EB081F">
        <w:rPr>
          <w:rStyle w:val="2"/>
          <w:color w:val="000000"/>
          <w:sz w:val="24"/>
          <w:szCs w:val="24"/>
        </w:rPr>
        <w:t xml:space="preserve"> в следующих формах:</w:t>
      </w:r>
    </w:p>
    <w:p w14:paraId="120484D9" w14:textId="77777777" w:rsidR="00EB081F" w:rsidRPr="00EB081F" w:rsidRDefault="00EB081F" w:rsidP="00080FCB">
      <w:pPr>
        <w:pStyle w:val="21"/>
        <w:numPr>
          <w:ilvl w:val="0"/>
          <w:numId w:val="22"/>
        </w:numPr>
        <w:shd w:val="clear" w:color="auto" w:fill="auto"/>
        <w:tabs>
          <w:tab w:val="left" w:pos="-6946"/>
        </w:tabs>
        <w:spacing w:line="360" w:lineRule="auto"/>
        <w:ind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>бескорыстной (безвозмездной) передачи в собственность имущества (в том числе денежных средств, материальных ценностей);</w:t>
      </w:r>
    </w:p>
    <w:p w14:paraId="52693B11" w14:textId="77777777" w:rsidR="00EB081F" w:rsidRPr="00EB081F" w:rsidRDefault="00EB081F" w:rsidP="00080FCB">
      <w:pPr>
        <w:pStyle w:val="21"/>
        <w:numPr>
          <w:ilvl w:val="0"/>
          <w:numId w:val="22"/>
        </w:numPr>
        <w:shd w:val="clear" w:color="auto" w:fill="auto"/>
        <w:tabs>
          <w:tab w:val="left" w:pos="-6946"/>
        </w:tabs>
        <w:spacing w:line="360" w:lineRule="auto"/>
        <w:ind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>бескорыстного (безвозмездного) выполнения работ, предоставления услуг.</w:t>
      </w:r>
    </w:p>
    <w:p w14:paraId="2A0BEAE5" w14:textId="77777777" w:rsidR="00EB081F" w:rsidRPr="00EB081F" w:rsidRDefault="00EB081F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6946"/>
        </w:tabs>
        <w:spacing w:line="360" w:lineRule="auto"/>
        <w:ind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 xml:space="preserve">Непременным условием благотворительной деятельности является принцип добровольности, в противном случае данная деятельность по привлечению средств физических лиц не будет являться благотворительной. </w:t>
      </w:r>
      <w:r>
        <w:rPr>
          <w:rStyle w:val="2"/>
          <w:color w:val="000000"/>
          <w:sz w:val="24"/>
          <w:szCs w:val="24"/>
        </w:rPr>
        <w:t>Программа</w:t>
      </w:r>
      <w:r w:rsidRPr="00EB081F">
        <w:rPr>
          <w:rStyle w:val="2"/>
          <w:color w:val="000000"/>
          <w:sz w:val="24"/>
          <w:szCs w:val="24"/>
        </w:rPr>
        <w:t xml:space="preserve"> руководствуется в работе с благотворителями следующими принципами:</w:t>
      </w:r>
    </w:p>
    <w:p w14:paraId="263F265D" w14:textId="77777777" w:rsidR="00EB081F" w:rsidRPr="00EB081F" w:rsidRDefault="00EB081F" w:rsidP="00080FCB">
      <w:pPr>
        <w:pStyle w:val="21"/>
        <w:numPr>
          <w:ilvl w:val="0"/>
          <w:numId w:val="21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д</w:t>
      </w:r>
      <w:r w:rsidRPr="00EB081F">
        <w:rPr>
          <w:rStyle w:val="2"/>
          <w:color w:val="000000"/>
          <w:sz w:val="24"/>
          <w:szCs w:val="24"/>
        </w:rPr>
        <w:t>обровольность;</w:t>
      </w:r>
    </w:p>
    <w:p w14:paraId="5FAF8916" w14:textId="77777777" w:rsidR="00EB081F" w:rsidRPr="00EB081F" w:rsidRDefault="00EB081F" w:rsidP="00080FCB">
      <w:pPr>
        <w:pStyle w:val="21"/>
        <w:numPr>
          <w:ilvl w:val="0"/>
          <w:numId w:val="21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>законность;</w:t>
      </w:r>
    </w:p>
    <w:p w14:paraId="6C2AFFE2" w14:textId="77777777" w:rsidR="00EB081F" w:rsidRPr="00EB081F" w:rsidRDefault="00EB081F" w:rsidP="00080FCB">
      <w:pPr>
        <w:pStyle w:val="21"/>
        <w:numPr>
          <w:ilvl w:val="0"/>
          <w:numId w:val="21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>конфиденциальность при получении пожертвований;</w:t>
      </w:r>
    </w:p>
    <w:p w14:paraId="48A77AB6" w14:textId="77777777" w:rsidR="00EB081F" w:rsidRPr="00EB081F" w:rsidRDefault="00EB081F" w:rsidP="00080FCB">
      <w:pPr>
        <w:pStyle w:val="21"/>
        <w:numPr>
          <w:ilvl w:val="0"/>
          <w:numId w:val="21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 w:rsidRPr="00EB081F">
        <w:rPr>
          <w:rStyle w:val="2"/>
          <w:color w:val="000000"/>
          <w:sz w:val="24"/>
          <w:szCs w:val="24"/>
        </w:rPr>
        <w:t>гласность при расходовании.</w:t>
      </w:r>
    </w:p>
    <w:p w14:paraId="5C1B6A76" w14:textId="77777777" w:rsidR="000604F7" w:rsidRPr="00EB081F" w:rsidRDefault="00EB081F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EB081F">
        <w:rPr>
          <w:rStyle w:val="2"/>
          <w:b w:val="0"/>
          <w:sz w:val="24"/>
          <w:szCs w:val="24"/>
        </w:rPr>
        <w:t>Пожертвования физических или юридических лиц могут привлекаться только на добровольной основе.</w:t>
      </w:r>
    </w:p>
    <w:p w14:paraId="22D0229C" w14:textId="77777777" w:rsidR="00EB081F" w:rsidRPr="00EB081F" w:rsidRDefault="00EB081F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EB081F">
        <w:rPr>
          <w:rStyle w:val="2"/>
          <w:b w:val="0"/>
          <w:sz w:val="24"/>
          <w:szCs w:val="24"/>
        </w:rPr>
        <w:t>Физические и юридические лица вправе определять цели и порядок использования своих пожертвований.</w:t>
      </w:r>
    </w:p>
    <w:p w14:paraId="25CC8A2C" w14:textId="77777777" w:rsidR="00EB081F" w:rsidRPr="005243CC" w:rsidRDefault="00EB081F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b w:val="0"/>
          <w:sz w:val="24"/>
          <w:szCs w:val="24"/>
        </w:rPr>
        <w:t>Руководство Программы</w:t>
      </w:r>
      <w:r w:rsidRPr="00EB081F">
        <w:rPr>
          <w:rStyle w:val="2"/>
          <w:b w:val="0"/>
          <w:sz w:val="24"/>
          <w:szCs w:val="24"/>
        </w:rPr>
        <w:t xml:space="preserve"> вправе обратиться как в устной, так и в письменной форме к физическим и юридическим лицам с просьбой об оказании помощи </w:t>
      </w:r>
      <w:r>
        <w:rPr>
          <w:rStyle w:val="2"/>
          <w:b w:val="0"/>
          <w:sz w:val="24"/>
          <w:szCs w:val="24"/>
        </w:rPr>
        <w:t>в реализации П</w:t>
      </w:r>
      <w:r w:rsidR="005243CC">
        <w:rPr>
          <w:rStyle w:val="2"/>
          <w:b w:val="0"/>
          <w:sz w:val="24"/>
          <w:szCs w:val="24"/>
        </w:rPr>
        <w:t>р</w:t>
      </w:r>
      <w:r>
        <w:rPr>
          <w:rStyle w:val="2"/>
          <w:b w:val="0"/>
          <w:sz w:val="24"/>
          <w:szCs w:val="24"/>
        </w:rPr>
        <w:t>ограммы</w:t>
      </w:r>
      <w:r w:rsidRPr="00EB081F">
        <w:rPr>
          <w:rStyle w:val="2"/>
          <w:b w:val="0"/>
          <w:sz w:val="24"/>
          <w:szCs w:val="24"/>
        </w:rPr>
        <w:t xml:space="preserve"> с указанием цели привлечения добровольных пожертвований, в том числе с использование средств массовой информации.</w:t>
      </w:r>
    </w:p>
    <w:p w14:paraId="32DD891C" w14:textId="77777777" w:rsidR="005243CC" w:rsidRDefault="005243CC" w:rsidP="00080FCB">
      <w:pPr>
        <w:numPr>
          <w:ilvl w:val="1"/>
          <w:numId w:val="1"/>
        </w:num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Дополнительными источниками формирования имущества Программы могут являться:</w:t>
      </w:r>
    </w:p>
    <w:p w14:paraId="77E1C9D1" w14:textId="77777777" w:rsidR="005243CC" w:rsidRPr="005243CC" w:rsidRDefault="005243CC" w:rsidP="00080FCB">
      <w:pPr>
        <w:numPr>
          <w:ilvl w:val="2"/>
          <w:numId w:val="1"/>
        </w:num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 w:rsidRPr="005243CC">
        <w:rPr>
          <w:rFonts w:ascii="Times New Roman" w:hAnsi="Times New Roman"/>
          <w:sz w:val="24"/>
          <w:szCs w:val="24"/>
        </w:rPr>
        <w:t>доходы от внереализационных операций, включая доходы от ценных бумаг;</w:t>
      </w:r>
    </w:p>
    <w:p w14:paraId="2C083E2E" w14:textId="77777777" w:rsidR="005243CC" w:rsidRPr="005243CC" w:rsidRDefault="005243CC" w:rsidP="00080FCB">
      <w:pPr>
        <w:numPr>
          <w:ilvl w:val="2"/>
          <w:numId w:val="1"/>
        </w:num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bookmarkStart w:id="0" w:name="sub_1506"/>
      <w:r w:rsidRPr="005243CC">
        <w:rPr>
          <w:rFonts w:ascii="Times New Roman" w:hAnsi="Times New Roman"/>
          <w:sz w:val="24"/>
          <w:szCs w:val="24"/>
        </w:rPr>
        <w:t xml:space="preserve">поступления от деятельности по привлечению ресурсов (проведение кампаний по привлечению благотворителей и добровольцев (волонтеров), включая организацию </w:t>
      </w:r>
      <w:r w:rsidRPr="005243CC">
        <w:rPr>
          <w:rFonts w:ascii="Times New Roman" w:hAnsi="Times New Roman"/>
          <w:sz w:val="24"/>
          <w:szCs w:val="24"/>
        </w:rPr>
        <w:lastRenderedPageBreak/>
        <w:t xml:space="preserve">развлекательных, культурных, спортивных и иных массовых мероприятий, проведение кампаний по сбору </w:t>
      </w:r>
      <w:r w:rsidR="00085AB4">
        <w:rPr>
          <w:rFonts w:ascii="Times New Roman" w:hAnsi="Times New Roman"/>
          <w:sz w:val="24"/>
          <w:szCs w:val="24"/>
        </w:rPr>
        <w:t>благотворительных пожертвований</w:t>
      </w:r>
      <w:r w:rsidRPr="005243CC">
        <w:rPr>
          <w:rFonts w:ascii="Times New Roman" w:hAnsi="Times New Roman"/>
          <w:sz w:val="24"/>
          <w:szCs w:val="24"/>
        </w:rPr>
        <w:t>;</w:t>
      </w:r>
    </w:p>
    <w:bookmarkEnd w:id="0"/>
    <w:p w14:paraId="534629E0" w14:textId="77777777" w:rsidR="005243CC" w:rsidRPr="005243CC" w:rsidRDefault="005243CC" w:rsidP="00080FCB">
      <w:pPr>
        <w:numPr>
          <w:ilvl w:val="2"/>
          <w:numId w:val="1"/>
        </w:num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 w:rsidRPr="005243CC">
        <w:rPr>
          <w:rFonts w:ascii="Times New Roman" w:hAnsi="Times New Roman"/>
          <w:sz w:val="24"/>
          <w:szCs w:val="24"/>
        </w:rPr>
        <w:t>доходы от разрешенной законом п</w:t>
      </w:r>
      <w:r w:rsidR="008168C8">
        <w:rPr>
          <w:rFonts w:ascii="Times New Roman" w:hAnsi="Times New Roman"/>
          <w:sz w:val="24"/>
          <w:szCs w:val="24"/>
        </w:rPr>
        <w:t>редпринимательской деятельности</w:t>
      </w:r>
      <w:r w:rsidR="008168C8" w:rsidRPr="008168C8">
        <w:rPr>
          <w:rFonts w:ascii="Times New Roman" w:hAnsi="Times New Roman"/>
          <w:sz w:val="24"/>
          <w:szCs w:val="24"/>
        </w:rPr>
        <w:t>.</w:t>
      </w:r>
    </w:p>
    <w:p w14:paraId="45C154EF" w14:textId="77777777" w:rsidR="00C2680B" w:rsidRPr="007F4E88" w:rsidRDefault="00C2680B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 w:rsidRPr="007F4E88">
        <w:rPr>
          <w:rFonts w:cs="Times New Roman"/>
          <w:color w:val="auto"/>
        </w:rPr>
        <w:t>Порядок приема пожертвований</w:t>
      </w:r>
      <w:r w:rsidR="00EB081F" w:rsidRPr="007F4E88">
        <w:rPr>
          <w:rStyle w:val="2"/>
          <w:sz w:val="24"/>
          <w:szCs w:val="24"/>
        </w:rPr>
        <w:t xml:space="preserve"> </w:t>
      </w:r>
    </w:p>
    <w:p w14:paraId="24E43782" w14:textId="77777777" w:rsidR="00EB081F" w:rsidRPr="004E2621" w:rsidRDefault="007F4E88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7F4E88">
        <w:rPr>
          <w:rStyle w:val="2"/>
          <w:color w:val="000000"/>
          <w:sz w:val="24"/>
          <w:szCs w:val="24"/>
        </w:rPr>
        <w:t xml:space="preserve">Благотворительные пожертвования могут быть переданы </w:t>
      </w:r>
      <w:r>
        <w:rPr>
          <w:rStyle w:val="2"/>
          <w:color w:val="000000"/>
          <w:sz w:val="24"/>
          <w:szCs w:val="24"/>
        </w:rPr>
        <w:t xml:space="preserve">Программе </w:t>
      </w:r>
      <w:r w:rsidRPr="007F4E88">
        <w:rPr>
          <w:rStyle w:val="2"/>
          <w:color w:val="000000"/>
          <w:sz w:val="24"/>
          <w:szCs w:val="24"/>
        </w:rPr>
        <w:t>физическими и юридическими лицами в виде:</w:t>
      </w:r>
    </w:p>
    <w:p w14:paraId="6232322B" w14:textId="77777777" w:rsidR="004E2621" w:rsidRPr="007F4E88" w:rsidRDefault="004E2621" w:rsidP="00080FCB">
      <w:pPr>
        <w:pStyle w:val="21"/>
        <w:numPr>
          <w:ilvl w:val="0"/>
          <w:numId w:val="23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 w:rsidRPr="007F4E88">
        <w:rPr>
          <w:rStyle w:val="2"/>
          <w:color w:val="000000"/>
          <w:sz w:val="24"/>
          <w:szCs w:val="24"/>
        </w:rPr>
        <w:t>имущества (в том числе денежных средств, материальных ценностей);</w:t>
      </w:r>
    </w:p>
    <w:p w14:paraId="3ABB8173" w14:textId="77777777" w:rsidR="004E2621" w:rsidRPr="007F4E88" w:rsidRDefault="004E2621" w:rsidP="00080FCB">
      <w:pPr>
        <w:pStyle w:val="21"/>
        <w:numPr>
          <w:ilvl w:val="0"/>
          <w:numId w:val="23"/>
        </w:numPr>
        <w:shd w:val="clear" w:color="auto" w:fill="auto"/>
        <w:spacing w:line="360" w:lineRule="auto"/>
        <w:ind w:left="0" w:firstLine="720"/>
        <w:jc w:val="left"/>
        <w:rPr>
          <w:rStyle w:val="2"/>
          <w:sz w:val="24"/>
          <w:szCs w:val="24"/>
          <w:shd w:val="clear" w:color="auto" w:fill="auto"/>
        </w:rPr>
      </w:pPr>
      <w:r w:rsidRPr="007F4E88">
        <w:rPr>
          <w:rStyle w:val="2"/>
          <w:color w:val="000000"/>
          <w:sz w:val="24"/>
          <w:szCs w:val="24"/>
        </w:rPr>
        <w:t>работ/услуг.</w:t>
      </w:r>
    </w:p>
    <w:p w14:paraId="4661ECD9" w14:textId="77777777" w:rsidR="004E2621" w:rsidRPr="007F4E88" w:rsidRDefault="004E2621" w:rsidP="00080FCB">
      <w:pPr>
        <w:pStyle w:val="21"/>
        <w:numPr>
          <w:ilvl w:val="0"/>
          <w:numId w:val="23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>
        <w:rPr>
          <w:rStyle w:val="2"/>
          <w:color w:val="000000"/>
          <w:sz w:val="24"/>
          <w:szCs w:val="24"/>
        </w:rPr>
        <w:t>б</w:t>
      </w:r>
      <w:r w:rsidRPr="007F4E88">
        <w:rPr>
          <w:rStyle w:val="2"/>
          <w:color w:val="000000"/>
          <w:sz w:val="24"/>
          <w:szCs w:val="24"/>
        </w:rPr>
        <w:t>лаготворительные пожертвования могут также выражаться в добровольном безвозмездном личном труде граждан</w:t>
      </w:r>
    </w:p>
    <w:p w14:paraId="35C81308" w14:textId="77777777" w:rsidR="00A31191" w:rsidRPr="00AE7307" w:rsidRDefault="00A31191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7F4E88">
        <w:rPr>
          <w:rStyle w:val="2"/>
          <w:color w:val="000000"/>
          <w:sz w:val="24"/>
          <w:szCs w:val="24"/>
        </w:rPr>
        <w:t xml:space="preserve">Полномочиями по приему и распределению благотворительных пожертвований наделяется </w:t>
      </w:r>
      <w:r w:rsidRPr="00AE7307">
        <w:rPr>
          <w:rStyle w:val="2"/>
          <w:color w:val="000000"/>
          <w:sz w:val="24"/>
          <w:szCs w:val="24"/>
        </w:rPr>
        <w:t>руководство Программы.</w:t>
      </w:r>
    </w:p>
    <w:p w14:paraId="578ED759" w14:textId="77777777" w:rsidR="00A31191" w:rsidRPr="00AE7307" w:rsidRDefault="00A31191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rStyle w:val="2"/>
          <w:b/>
          <w:sz w:val="24"/>
          <w:szCs w:val="24"/>
          <w:shd w:val="clear" w:color="auto" w:fill="auto"/>
        </w:rPr>
      </w:pPr>
      <w:r w:rsidRPr="00AE7307">
        <w:rPr>
          <w:rStyle w:val="2"/>
          <w:b/>
          <w:color w:val="000000"/>
          <w:sz w:val="24"/>
          <w:szCs w:val="24"/>
        </w:rPr>
        <w:t>Благотворительные пожертвования в виде денежных средств</w:t>
      </w:r>
    </w:p>
    <w:p w14:paraId="1DE84913" w14:textId="77777777" w:rsidR="004E2621" w:rsidRPr="00AE7307" w:rsidRDefault="004E2621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Благотворительные пожертвования в виде денежных средств принимаются на основании договора пожертвования денежных средств (приложение № </w:t>
      </w:r>
      <w:r w:rsidR="008178FE" w:rsidRPr="00AE7307">
        <w:rPr>
          <w:rStyle w:val="2"/>
          <w:color w:val="000000"/>
          <w:sz w:val="24"/>
          <w:szCs w:val="24"/>
        </w:rPr>
        <w:t>1</w:t>
      </w:r>
      <w:r w:rsidRPr="00AE7307">
        <w:rPr>
          <w:rStyle w:val="2"/>
          <w:color w:val="000000"/>
          <w:sz w:val="24"/>
          <w:szCs w:val="24"/>
        </w:rPr>
        <w:t>) заключенного в соответствии с законодательством Российской Федерации и расходуются на цели, указанные в договоре, в котором отражены:</w:t>
      </w:r>
    </w:p>
    <w:p w14:paraId="73482C46" w14:textId="77777777" w:rsidR="007F4E88" w:rsidRPr="00AE7307" w:rsidRDefault="007F4E88" w:rsidP="00080FCB">
      <w:pPr>
        <w:pStyle w:val="21"/>
        <w:numPr>
          <w:ilvl w:val="0"/>
          <w:numId w:val="12"/>
        </w:numPr>
        <w:shd w:val="clear" w:color="auto" w:fill="auto"/>
        <w:tabs>
          <w:tab w:val="left" w:pos="2127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реквизиты Благотворителя;</w:t>
      </w:r>
    </w:p>
    <w:p w14:paraId="32D7797C" w14:textId="77777777" w:rsidR="007F4E88" w:rsidRPr="00AE7307" w:rsidRDefault="007F4E88" w:rsidP="00080FCB">
      <w:pPr>
        <w:pStyle w:val="21"/>
        <w:numPr>
          <w:ilvl w:val="0"/>
          <w:numId w:val="12"/>
        </w:numPr>
        <w:shd w:val="clear" w:color="auto" w:fill="auto"/>
        <w:tabs>
          <w:tab w:val="left" w:pos="2127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сумма взноса в качестве благотворительного пожертвования;</w:t>
      </w:r>
    </w:p>
    <w:p w14:paraId="0F5C4DDC" w14:textId="77777777" w:rsidR="007F4E88" w:rsidRPr="00AE7307" w:rsidRDefault="007F4E88" w:rsidP="00080FCB">
      <w:pPr>
        <w:pStyle w:val="21"/>
        <w:numPr>
          <w:ilvl w:val="0"/>
          <w:numId w:val="12"/>
        </w:numPr>
        <w:shd w:val="clear" w:color="auto" w:fill="auto"/>
        <w:tabs>
          <w:tab w:val="left" w:pos="2127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цель Благотворителя по использованию благотворительного пожертвования. Если цель Благотворителем не определена, то пожертвование </w:t>
      </w:r>
      <w:r w:rsidR="00082BB0" w:rsidRPr="00AE7307">
        <w:rPr>
          <w:rStyle w:val="2"/>
          <w:color w:val="000000"/>
          <w:sz w:val="24"/>
          <w:szCs w:val="24"/>
        </w:rPr>
        <w:t xml:space="preserve">может быть использовано </w:t>
      </w:r>
      <w:r w:rsidRPr="00AE7307">
        <w:rPr>
          <w:rStyle w:val="2"/>
          <w:color w:val="000000"/>
          <w:sz w:val="24"/>
          <w:szCs w:val="24"/>
        </w:rPr>
        <w:t>в соответствии с потребностями, связанными исключительно с уставной деятельностью</w:t>
      </w:r>
      <w:r w:rsidR="004E2621" w:rsidRPr="00AE7307">
        <w:rPr>
          <w:rStyle w:val="2"/>
          <w:color w:val="000000"/>
          <w:sz w:val="24"/>
          <w:szCs w:val="24"/>
        </w:rPr>
        <w:t xml:space="preserve"> СФМ</w:t>
      </w:r>
      <w:r w:rsidRPr="00AE7307">
        <w:rPr>
          <w:rStyle w:val="2"/>
          <w:color w:val="000000"/>
          <w:sz w:val="24"/>
          <w:szCs w:val="24"/>
        </w:rPr>
        <w:t>;</w:t>
      </w:r>
    </w:p>
    <w:p w14:paraId="6323B328" w14:textId="77777777" w:rsidR="007F4E88" w:rsidRPr="00AE7307" w:rsidRDefault="007F4E88" w:rsidP="00080FCB">
      <w:pPr>
        <w:pStyle w:val="21"/>
        <w:numPr>
          <w:ilvl w:val="0"/>
          <w:numId w:val="12"/>
        </w:numPr>
        <w:shd w:val="clear" w:color="auto" w:fill="auto"/>
        <w:tabs>
          <w:tab w:val="left" w:pos="2127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дата внесения денежных средств;</w:t>
      </w:r>
    </w:p>
    <w:p w14:paraId="6B9CF53F" w14:textId="77777777" w:rsidR="007F4E88" w:rsidRPr="00AE7307" w:rsidRDefault="007F4E88" w:rsidP="00080FCB">
      <w:pPr>
        <w:pStyle w:val="21"/>
        <w:numPr>
          <w:ilvl w:val="0"/>
          <w:numId w:val="12"/>
        </w:numPr>
        <w:shd w:val="clear" w:color="auto" w:fill="auto"/>
        <w:tabs>
          <w:tab w:val="left" w:pos="2127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срок использования с указанием даты;</w:t>
      </w:r>
    </w:p>
    <w:p w14:paraId="7F796B6B" w14:textId="77777777" w:rsidR="007F4E88" w:rsidRPr="00AE7307" w:rsidRDefault="007F4E88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 xml:space="preserve">При получении благотворительного пожертвования в виде денежных средств </w:t>
      </w:r>
      <w:r w:rsidR="00082BB0" w:rsidRPr="00AE7307">
        <w:rPr>
          <w:rStyle w:val="2"/>
          <w:color w:val="000000"/>
          <w:sz w:val="24"/>
          <w:szCs w:val="24"/>
        </w:rPr>
        <w:t>СФМ</w:t>
      </w:r>
      <w:r w:rsidRPr="00AE7307">
        <w:rPr>
          <w:rStyle w:val="2"/>
          <w:color w:val="000000"/>
          <w:sz w:val="24"/>
          <w:szCs w:val="24"/>
        </w:rPr>
        <w:t xml:space="preserve"> расходует средства самостоятельно на цели указанные в договоре. </w:t>
      </w:r>
      <w:r w:rsidR="00082BB0" w:rsidRPr="00AE7307">
        <w:rPr>
          <w:rStyle w:val="2"/>
          <w:color w:val="000000"/>
          <w:sz w:val="24"/>
          <w:szCs w:val="24"/>
        </w:rPr>
        <w:t>СФМ</w:t>
      </w:r>
      <w:r w:rsidRPr="00AE7307">
        <w:rPr>
          <w:rStyle w:val="2"/>
          <w:color w:val="000000"/>
          <w:sz w:val="24"/>
          <w:szCs w:val="24"/>
        </w:rPr>
        <w:t xml:space="preserve"> обязано по просьбе Благотворителя предоставлять отчет о целевом использовании благотворительного пожертвования.</w:t>
      </w:r>
    </w:p>
    <w:p w14:paraId="701AD9AF" w14:textId="77777777" w:rsidR="004F6909" w:rsidRPr="00AE7307" w:rsidRDefault="00A31191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 xml:space="preserve">Благотворительные пожертвования в виде денежных средств могут так же </w:t>
      </w:r>
      <w:r w:rsidR="004F6909" w:rsidRPr="00AE7307">
        <w:rPr>
          <w:rStyle w:val="2"/>
          <w:color w:val="000000"/>
          <w:sz w:val="24"/>
          <w:szCs w:val="24"/>
        </w:rPr>
        <w:t xml:space="preserve">привлекаться и </w:t>
      </w:r>
      <w:r w:rsidRPr="00AE7307">
        <w:rPr>
          <w:rStyle w:val="2"/>
          <w:color w:val="000000"/>
          <w:sz w:val="24"/>
          <w:szCs w:val="24"/>
        </w:rPr>
        <w:t xml:space="preserve">приниматься </w:t>
      </w:r>
      <w:r w:rsidR="004F6909" w:rsidRPr="00AE7307">
        <w:rPr>
          <w:rStyle w:val="2"/>
          <w:color w:val="000000"/>
          <w:sz w:val="24"/>
          <w:szCs w:val="24"/>
        </w:rPr>
        <w:t>через электронные ресурсы:</w:t>
      </w:r>
    </w:p>
    <w:p w14:paraId="511E0B7B" w14:textId="77777777" w:rsidR="00A31191" w:rsidRPr="00AE7307" w:rsidRDefault="00A31191" w:rsidP="00080FCB">
      <w:pPr>
        <w:pStyle w:val="21"/>
        <w:numPr>
          <w:ilvl w:val="0"/>
          <w:numId w:val="24"/>
        </w:numPr>
        <w:shd w:val="clear" w:color="auto" w:fill="auto"/>
        <w:spacing w:line="360" w:lineRule="auto"/>
        <w:ind w:left="0"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 xml:space="preserve">на </w:t>
      </w:r>
      <w:r w:rsidR="004F6909" w:rsidRPr="00AE7307">
        <w:rPr>
          <w:rStyle w:val="2"/>
          <w:color w:val="000000"/>
          <w:sz w:val="24"/>
          <w:szCs w:val="24"/>
        </w:rPr>
        <w:t xml:space="preserve">странице Программы на сайте СФМ </w:t>
      </w:r>
    </w:p>
    <w:p w14:paraId="08AB3FBC" w14:textId="77777777" w:rsidR="004F6909" w:rsidRPr="00AE7307" w:rsidRDefault="004F6909" w:rsidP="00080FCB">
      <w:pPr>
        <w:pStyle w:val="21"/>
        <w:numPr>
          <w:ilvl w:val="0"/>
          <w:numId w:val="24"/>
        </w:numPr>
        <w:shd w:val="clear" w:color="auto" w:fill="auto"/>
        <w:spacing w:line="360" w:lineRule="auto"/>
        <w:ind w:left="0"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>на площадке Сбербанка для НКО</w:t>
      </w:r>
    </w:p>
    <w:p w14:paraId="2CB8BECE" w14:textId="77777777" w:rsidR="004F6909" w:rsidRPr="00AE7307" w:rsidRDefault="004F6909" w:rsidP="00080FCB">
      <w:pPr>
        <w:pStyle w:val="21"/>
        <w:numPr>
          <w:ilvl w:val="0"/>
          <w:numId w:val="24"/>
        </w:numPr>
        <w:shd w:val="clear" w:color="auto" w:fill="auto"/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sz w:val="24"/>
          <w:szCs w:val="24"/>
          <w:shd w:val="clear" w:color="auto" w:fill="auto"/>
        </w:rPr>
        <w:t xml:space="preserve">на </w:t>
      </w:r>
      <w:r w:rsidRPr="00AE7307">
        <w:rPr>
          <w:sz w:val="24"/>
          <w:szCs w:val="24"/>
        </w:rPr>
        <w:t xml:space="preserve">краудфандинговых платформах </w:t>
      </w:r>
      <w:r w:rsidR="007300B4" w:rsidRPr="00AE7307">
        <w:rPr>
          <w:sz w:val="24"/>
          <w:szCs w:val="24"/>
        </w:rPr>
        <w:t>(</w:t>
      </w:r>
      <w:r w:rsidRPr="00AE7307">
        <w:rPr>
          <w:sz w:val="24"/>
          <w:szCs w:val="24"/>
        </w:rPr>
        <w:t xml:space="preserve">например </w:t>
      </w:r>
      <w:r w:rsidR="00693528" w:rsidRPr="00AE7307">
        <w:rPr>
          <w:sz w:val="24"/>
          <w:szCs w:val="24"/>
        </w:rPr>
        <w:t xml:space="preserve">– </w:t>
      </w:r>
      <w:r w:rsidRPr="00AE7307">
        <w:rPr>
          <w:rStyle w:val="about-welcometitle-main"/>
          <w:sz w:val="24"/>
          <w:szCs w:val="24"/>
        </w:rPr>
        <w:t xml:space="preserve">проект </w:t>
      </w:r>
      <w:r w:rsidR="00075181" w:rsidRPr="00AE7307">
        <w:rPr>
          <w:rStyle w:val="about-welcometitle-main"/>
          <w:sz w:val="24"/>
          <w:szCs w:val="24"/>
        </w:rPr>
        <w:t>«</w:t>
      </w:r>
      <w:r w:rsidRPr="00AE7307">
        <w:rPr>
          <w:rStyle w:val="about-welcometitle-main"/>
          <w:sz w:val="24"/>
          <w:szCs w:val="24"/>
        </w:rPr>
        <w:t>Planeta.ru</w:t>
      </w:r>
      <w:r w:rsidR="00075181" w:rsidRPr="00AE7307">
        <w:rPr>
          <w:rStyle w:val="about-welcometitle-main"/>
          <w:sz w:val="24"/>
          <w:szCs w:val="24"/>
        </w:rPr>
        <w:t>»</w:t>
      </w:r>
      <w:r w:rsidRPr="00AE7307">
        <w:rPr>
          <w:rStyle w:val="2"/>
          <w:sz w:val="24"/>
          <w:szCs w:val="24"/>
          <w:shd w:val="clear" w:color="auto" w:fill="auto"/>
        </w:rPr>
        <w:t xml:space="preserve"> (https://planeta.ru/)</w:t>
      </w:r>
      <w:r w:rsidR="007300B4" w:rsidRPr="00AE7307">
        <w:rPr>
          <w:rStyle w:val="2"/>
          <w:sz w:val="24"/>
          <w:szCs w:val="24"/>
          <w:shd w:val="clear" w:color="auto" w:fill="auto"/>
        </w:rPr>
        <w:t>)</w:t>
      </w:r>
    </w:p>
    <w:p w14:paraId="467C9E75" w14:textId="77777777" w:rsidR="004F6909" w:rsidRPr="00AE7307" w:rsidRDefault="004F6909" w:rsidP="00080FCB">
      <w:pPr>
        <w:pStyle w:val="21"/>
        <w:numPr>
          <w:ilvl w:val="0"/>
          <w:numId w:val="24"/>
        </w:numPr>
        <w:shd w:val="clear" w:color="auto" w:fill="auto"/>
        <w:spacing w:line="360" w:lineRule="auto"/>
        <w:ind w:left="0"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sz w:val="24"/>
          <w:szCs w:val="24"/>
          <w:shd w:val="clear" w:color="auto" w:fill="auto"/>
        </w:rPr>
        <w:t xml:space="preserve">на специализированных </w:t>
      </w:r>
      <w:r w:rsidRPr="00AE7307">
        <w:rPr>
          <w:sz w:val="24"/>
          <w:szCs w:val="24"/>
        </w:rPr>
        <w:t xml:space="preserve">онлайн-платформах для сбора пожертвований, </w:t>
      </w:r>
      <w:r w:rsidR="007300B4" w:rsidRPr="00AE7307">
        <w:rPr>
          <w:sz w:val="24"/>
          <w:szCs w:val="24"/>
        </w:rPr>
        <w:t>(</w:t>
      </w:r>
      <w:r w:rsidRPr="00AE7307">
        <w:rPr>
          <w:sz w:val="24"/>
          <w:szCs w:val="24"/>
        </w:rPr>
        <w:t xml:space="preserve">например </w:t>
      </w:r>
      <w:r w:rsidR="00693528" w:rsidRPr="00AE7307">
        <w:rPr>
          <w:sz w:val="24"/>
          <w:szCs w:val="24"/>
        </w:rPr>
        <w:t xml:space="preserve">– </w:t>
      </w:r>
      <w:r w:rsidR="00075181" w:rsidRPr="00AE7307">
        <w:rPr>
          <w:sz w:val="24"/>
          <w:szCs w:val="24"/>
        </w:rPr>
        <w:lastRenderedPageBreak/>
        <w:t>проект «</w:t>
      </w:r>
      <w:proofErr w:type="spellStart"/>
      <w:r w:rsidR="00075181" w:rsidRPr="00AE7307">
        <w:rPr>
          <w:sz w:val="24"/>
          <w:szCs w:val="24"/>
        </w:rPr>
        <w:t>Благо.ру</w:t>
      </w:r>
      <w:proofErr w:type="spellEnd"/>
      <w:r w:rsidR="00075181" w:rsidRPr="00AE7307">
        <w:rPr>
          <w:sz w:val="24"/>
          <w:szCs w:val="24"/>
        </w:rPr>
        <w:t>» (https://www.blago.ru/)</w:t>
      </w:r>
      <w:r w:rsidR="007300B4" w:rsidRPr="00AE7307">
        <w:rPr>
          <w:sz w:val="24"/>
          <w:szCs w:val="24"/>
        </w:rPr>
        <w:t>)</w:t>
      </w:r>
    </w:p>
    <w:p w14:paraId="35D7BC21" w14:textId="77777777" w:rsidR="0079588F" w:rsidRPr="00AE7307" w:rsidRDefault="0079588F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>Благотворительные пожертвования в виде денежных средств, собранные через электронные ресурсы,</w:t>
      </w:r>
      <w:r w:rsidR="00552817" w:rsidRPr="00AE7307">
        <w:rPr>
          <w:rStyle w:val="2"/>
          <w:color w:val="000000"/>
          <w:sz w:val="24"/>
          <w:szCs w:val="24"/>
        </w:rPr>
        <w:t xml:space="preserve"> СФМ расходует самостоятельно на цели, указанные в настоящем Положении.</w:t>
      </w:r>
    </w:p>
    <w:p w14:paraId="30591EB9" w14:textId="77777777" w:rsidR="00A31191" w:rsidRPr="00AE7307" w:rsidRDefault="00A31191" w:rsidP="00080FCB">
      <w:pPr>
        <w:pStyle w:val="21"/>
        <w:numPr>
          <w:ilvl w:val="1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b/>
          <w:sz w:val="24"/>
          <w:szCs w:val="24"/>
          <w:shd w:val="clear" w:color="auto" w:fill="auto"/>
        </w:rPr>
      </w:pPr>
      <w:r w:rsidRPr="00AE7307">
        <w:rPr>
          <w:rStyle w:val="2"/>
          <w:b/>
          <w:color w:val="000000"/>
          <w:sz w:val="24"/>
          <w:szCs w:val="24"/>
        </w:rPr>
        <w:t>Благотворительные пожертвования в виде имущества, материальных ценностей</w:t>
      </w:r>
    </w:p>
    <w:p w14:paraId="65FC65CA" w14:textId="77777777" w:rsidR="004E2621" w:rsidRPr="00AE7307" w:rsidRDefault="004E2621" w:rsidP="00080FCB">
      <w:pPr>
        <w:pStyle w:val="21"/>
        <w:numPr>
          <w:ilvl w:val="2"/>
          <w:numId w:val="1"/>
        </w:numPr>
        <w:shd w:val="clear" w:color="auto" w:fill="auto"/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Благотворительные пожертвования в виде имущества, материальных ценностей принимаются на основания договора пожертвования имущества/материальных ценностей (приложение № </w:t>
      </w:r>
      <w:r w:rsidR="008178FE" w:rsidRPr="00AE7307">
        <w:rPr>
          <w:rStyle w:val="2"/>
          <w:color w:val="000000"/>
          <w:sz w:val="24"/>
          <w:szCs w:val="24"/>
        </w:rPr>
        <w:t>2</w:t>
      </w:r>
      <w:r w:rsidRPr="00AE7307">
        <w:rPr>
          <w:rStyle w:val="2"/>
          <w:color w:val="000000"/>
          <w:sz w:val="24"/>
          <w:szCs w:val="24"/>
        </w:rPr>
        <w:t>), заключенного в соответствии с законодательством Российской Федерации, акта приема- передачи материальных ценностей, накладной.</w:t>
      </w:r>
    </w:p>
    <w:p w14:paraId="1ED9D445" w14:textId="77777777" w:rsidR="007F4E88" w:rsidRPr="00AE7307" w:rsidRDefault="007F4E88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701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В договоре благотворительного пожертвования имущества/материальных ценностей должно быть отражено следующее:</w:t>
      </w:r>
    </w:p>
    <w:p w14:paraId="25B12566" w14:textId="77777777" w:rsidR="007F4E88" w:rsidRPr="00AE7307" w:rsidRDefault="007F4E88" w:rsidP="00E26F7C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реквизиты </w:t>
      </w:r>
      <w:r w:rsidR="004E2621" w:rsidRPr="00AE7307">
        <w:rPr>
          <w:rStyle w:val="2"/>
          <w:color w:val="000000"/>
          <w:sz w:val="24"/>
          <w:szCs w:val="24"/>
        </w:rPr>
        <w:t>Б</w:t>
      </w:r>
      <w:r w:rsidRPr="00AE7307">
        <w:rPr>
          <w:rStyle w:val="2"/>
          <w:color w:val="000000"/>
          <w:sz w:val="24"/>
          <w:szCs w:val="24"/>
        </w:rPr>
        <w:t>лаготворителя;</w:t>
      </w:r>
    </w:p>
    <w:p w14:paraId="17F474BA" w14:textId="77777777" w:rsidR="007F4E88" w:rsidRPr="00AE7307" w:rsidRDefault="007F4E88" w:rsidP="00E26F7C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описание имущества/материальной ценности с указанием индивидуальных характеристик и стоимости;</w:t>
      </w:r>
    </w:p>
    <w:p w14:paraId="182EBFAA" w14:textId="77777777" w:rsidR="007F4E88" w:rsidRPr="00AE7307" w:rsidRDefault="007F4E88" w:rsidP="00E26F7C">
      <w:pPr>
        <w:pStyle w:val="21"/>
        <w:numPr>
          <w:ilvl w:val="0"/>
          <w:numId w:val="14"/>
        </w:numPr>
        <w:shd w:val="clear" w:color="auto" w:fill="auto"/>
        <w:tabs>
          <w:tab w:val="left" w:pos="993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цель Благотворителя по использованию благотворительного пожертвования;</w:t>
      </w:r>
    </w:p>
    <w:p w14:paraId="547BAA28" w14:textId="77777777" w:rsidR="007F4E88" w:rsidRPr="00AE7307" w:rsidRDefault="007F4E88" w:rsidP="00E26F7C">
      <w:pPr>
        <w:pStyle w:val="21"/>
        <w:numPr>
          <w:ilvl w:val="0"/>
          <w:numId w:val="14"/>
        </w:numPr>
        <w:shd w:val="clear" w:color="auto" w:fill="auto"/>
        <w:tabs>
          <w:tab w:val="left" w:pos="993"/>
          <w:tab w:val="left" w:pos="226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дата передачи благотворительного пожертвования;</w:t>
      </w:r>
    </w:p>
    <w:p w14:paraId="273BB2B9" w14:textId="77777777" w:rsidR="007F4E88" w:rsidRPr="00AE7307" w:rsidRDefault="007F4E88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Продукты питания, лекарственные средства, расходные медицинские материалы, основные средства медицинского назначения и иные товары повседневного спроса принимаются при наличии документов, подтверждающих их качество, а также дату изготовления и срок годности. Все эти данные так же включаются в договор пожертвования имущества/материальных ценностей.</w:t>
      </w:r>
    </w:p>
    <w:p w14:paraId="38443627" w14:textId="77777777" w:rsidR="007F4E88" w:rsidRPr="00AE7307" w:rsidRDefault="007F4E88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701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При получении благотворительного пожертвования в виде имущества/материальных ценностей в договорах, актах приема-передачи, накладных необходимо подробное указание и описание самого имущества/материальных ценностей, которые передаются. Указываются идентификационные данные, индивидуальные номера, заводские реквизиты и другие подобные данные, количество переданных единиц, их состояние.</w:t>
      </w:r>
    </w:p>
    <w:p w14:paraId="2BDE52EE" w14:textId="77777777" w:rsidR="008178FE" w:rsidRPr="00AE7307" w:rsidRDefault="008178FE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rStyle w:val="2"/>
          <w:b/>
          <w:sz w:val="24"/>
          <w:szCs w:val="24"/>
          <w:shd w:val="clear" w:color="auto" w:fill="auto"/>
        </w:rPr>
      </w:pPr>
      <w:r w:rsidRPr="00AE7307">
        <w:rPr>
          <w:rStyle w:val="2"/>
          <w:b/>
          <w:color w:val="000000"/>
          <w:sz w:val="24"/>
          <w:szCs w:val="24"/>
        </w:rPr>
        <w:t>Благотворительные пожертвования в виде работ/услуг</w:t>
      </w:r>
    </w:p>
    <w:p w14:paraId="0B20495C" w14:textId="77777777" w:rsidR="008178FE" w:rsidRPr="00AE7307" w:rsidRDefault="008178F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560"/>
        </w:tabs>
        <w:spacing w:line="360" w:lineRule="auto"/>
        <w:ind w:firstLine="720"/>
        <w:jc w:val="left"/>
        <w:rPr>
          <w:rStyle w:val="2"/>
          <w:sz w:val="24"/>
          <w:szCs w:val="24"/>
          <w:shd w:val="clear" w:color="auto" w:fill="auto"/>
        </w:rPr>
      </w:pPr>
      <w:r w:rsidRPr="00AE7307">
        <w:rPr>
          <w:rStyle w:val="2"/>
          <w:color w:val="000000"/>
          <w:sz w:val="24"/>
          <w:szCs w:val="24"/>
        </w:rPr>
        <w:t>Благотворительные пожертвования в виде работ/услуг от Благотворителя принимаются только в том случае, если при оказании таких услуг/ выполнении работ у Благотворителя имеется необходимый опыт, знания, разрешения, лицензии (при осуществлении деятельности, подлежащей лицензированию).</w:t>
      </w:r>
    </w:p>
    <w:p w14:paraId="70AAFA2D" w14:textId="77777777" w:rsidR="008178FE" w:rsidRPr="00AE7307" w:rsidRDefault="008178FE" w:rsidP="00080FCB">
      <w:pPr>
        <w:pStyle w:val="21"/>
        <w:numPr>
          <w:ilvl w:val="2"/>
          <w:numId w:val="1"/>
        </w:numPr>
        <w:shd w:val="clear" w:color="auto" w:fill="auto"/>
        <w:tabs>
          <w:tab w:val="left" w:pos="-1701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Благотворительные пожертвования в виде оказания услуг/выполнения работ принимаются на основании соглашения пожертвования (приложение № </w:t>
      </w:r>
      <w:r w:rsidR="00AE7307" w:rsidRPr="00AE7307">
        <w:rPr>
          <w:rStyle w:val="2"/>
          <w:color w:val="000000"/>
          <w:sz w:val="24"/>
          <w:szCs w:val="24"/>
        </w:rPr>
        <w:t>3</w:t>
      </w:r>
      <w:r w:rsidRPr="00AE7307">
        <w:rPr>
          <w:rStyle w:val="2"/>
          <w:color w:val="000000"/>
          <w:sz w:val="24"/>
          <w:szCs w:val="24"/>
        </w:rPr>
        <w:t>), заключенного в соответствии с законодательством Российской Федерации, в котором отражены:</w:t>
      </w:r>
    </w:p>
    <w:p w14:paraId="6A4C938B" w14:textId="77777777" w:rsidR="008178FE" w:rsidRPr="00AE7307" w:rsidRDefault="008178FE" w:rsidP="00080FCB">
      <w:pPr>
        <w:pStyle w:val="21"/>
        <w:numPr>
          <w:ilvl w:val="0"/>
          <w:numId w:val="16"/>
        </w:numPr>
        <w:shd w:val="clear" w:color="auto" w:fill="auto"/>
        <w:tabs>
          <w:tab w:val="left" w:pos="226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реквизиты Благотворителя;</w:t>
      </w:r>
    </w:p>
    <w:p w14:paraId="16C53DCD" w14:textId="77777777" w:rsidR="008178FE" w:rsidRPr="00AE7307" w:rsidRDefault="008178FE" w:rsidP="00080FCB">
      <w:pPr>
        <w:pStyle w:val="21"/>
        <w:numPr>
          <w:ilvl w:val="0"/>
          <w:numId w:val="16"/>
        </w:numPr>
        <w:shd w:val="clear" w:color="auto" w:fill="auto"/>
        <w:tabs>
          <w:tab w:val="left" w:pos="226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lastRenderedPageBreak/>
        <w:t>наименование работ/услуг;</w:t>
      </w:r>
    </w:p>
    <w:p w14:paraId="27E09014" w14:textId="77777777" w:rsidR="008178FE" w:rsidRPr="00AE7307" w:rsidRDefault="008178FE" w:rsidP="00080FCB">
      <w:pPr>
        <w:pStyle w:val="21"/>
        <w:numPr>
          <w:ilvl w:val="0"/>
          <w:numId w:val="16"/>
        </w:numPr>
        <w:shd w:val="clear" w:color="auto" w:fill="auto"/>
        <w:tabs>
          <w:tab w:val="left" w:pos="226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срок оказания услуг/выполнения работ;</w:t>
      </w:r>
    </w:p>
    <w:p w14:paraId="6D04285A" w14:textId="77777777" w:rsidR="008178FE" w:rsidRPr="00AE7307" w:rsidRDefault="008178FE" w:rsidP="00080FCB">
      <w:pPr>
        <w:pStyle w:val="21"/>
        <w:numPr>
          <w:ilvl w:val="0"/>
          <w:numId w:val="16"/>
        </w:numPr>
        <w:shd w:val="clear" w:color="auto" w:fill="auto"/>
        <w:tabs>
          <w:tab w:val="left" w:pos="2268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указание реквизитов лицензии (при необходимости).</w:t>
      </w:r>
    </w:p>
    <w:p w14:paraId="538D03C6" w14:textId="77777777" w:rsidR="008178FE" w:rsidRPr="00AE7307" w:rsidRDefault="008178FE" w:rsidP="00080FCB">
      <w:pPr>
        <w:pStyle w:val="21"/>
        <w:shd w:val="clear" w:color="auto" w:fill="auto"/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После завершения оказания услуг/выполнения работ Благотворитель и СФМ составляет акт оказания услуг/выполнения работ.</w:t>
      </w:r>
    </w:p>
    <w:p w14:paraId="63D69F2A" w14:textId="77777777" w:rsidR="007F4E88" w:rsidRPr="00AE7307" w:rsidRDefault="00082BB0" w:rsidP="00080FCB">
      <w:pPr>
        <w:pStyle w:val="21"/>
        <w:numPr>
          <w:ilvl w:val="1"/>
          <w:numId w:val="1"/>
        </w:numPr>
        <w:shd w:val="clear" w:color="auto" w:fill="auto"/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>СФМ</w:t>
      </w:r>
      <w:r w:rsidR="007F4E88" w:rsidRPr="00AE7307">
        <w:rPr>
          <w:rStyle w:val="2"/>
          <w:color w:val="000000"/>
          <w:sz w:val="24"/>
          <w:szCs w:val="24"/>
        </w:rPr>
        <w:t xml:space="preserve"> оставляет за собой право отказывать в принятии благотворительных пожертвований.</w:t>
      </w:r>
    </w:p>
    <w:p w14:paraId="3BA4FF1A" w14:textId="77777777" w:rsidR="007F4E88" w:rsidRPr="00AE7307" w:rsidRDefault="007F4E88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284"/>
        </w:tabs>
        <w:spacing w:line="360" w:lineRule="auto"/>
        <w:ind w:firstLine="720"/>
        <w:jc w:val="left"/>
        <w:rPr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На принятие благотворительного пожертвования </w:t>
      </w:r>
      <w:r w:rsidR="00082BB0" w:rsidRPr="00AE7307">
        <w:rPr>
          <w:rStyle w:val="2"/>
          <w:color w:val="000000"/>
          <w:sz w:val="24"/>
          <w:szCs w:val="24"/>
        </w:rPr>
        <w:t>СФМ</w:t>
      </w:r>
      <w:r w:rsidRPr="00AE7307">
        <w:rPr>
          <w:rStyle w:val="2"/>
          <w:color w:val="000000"/>
          <w:sz w:val="24"/>
          <w:szCs w:val="24"/>
        </w:rPr>
        <w:t xml:space="preserve"> не требуется чего-либо разрешения или согласия.</w:t>
      </w:r>
    </w:p>
    <w:p w14:paraId="43DB510D" w14:textId="77777777" w:rsidR="007F4E88" w:rsidRPr="00AE7307" w:rsidRDefault="007F4E88" w:rsidP="00080FCB">
      <w:pPr>
        <w:pStyle w:val="21"/>
        <w:numPr>
          <w:ilvl w:val="1"/>
          <w:numId w:val="1"/>
        </w:numPr>
        <w:shd w:val="clear" w:color="auto" w:fill="auto"/>
        <w:tabs>
          <w:tab w:val="left" w:pos="-1701"/>
        </w:tabs>
        <w:spacing w:line="360" w:lineRule="auto"/>
        <w:ind w:firstLine="720"/>
        <w:jc w:val="left"/>
        <w:rPr>
          <w:rStyle w:val="2"/>
          <w:sz w:val="24"/>
          <w:szCs w:val="24"/>
        </w:rPr>
      </w:pPr>
      <w:r w:rsidRPr="00AE7307">
        <w:rPr>
          <w:rStyle w:val="2"/>
          <w:color w:val="000000"/>
          <w:sz w:val="24"/>
          <w:szCs w:val="24"/>
        </w:rPr>
        <w:t xml:space="preserve">Настоящее Положение допускает случаи, когда благотворитель жертвует материальные ценности и денежные средства, желая оставаться неизвестным, в этом случае </w:t>
      </w:r>
      <w:r w:rsidR="00A31191" w:rsidRPr="00AE7307">
        <w:rPr>
          <w:rStyle w:val="2"/>
          <w:color w:val="000000"/>
          <w:sz w:val="24"/>
          <w:szCs w:val="24"/>
        </w:rPr>
        <w:t xml:space="preserve">руководством Программы </w:t>
      </w:r>
      <w:r w:rsidRPr="00AE7307">
        <w:rPr>
          <w:rStyle w:val="2"/>
          <w:color w:val="000000"/>
          <w:sz w:val="24"/>
          <w:szCs w:val="24"/>
        </w:rPr>
        <w:t>оформляется акт приема благотворительного пожертвования от анонимного жертвователя (приложение №</w:t>
      </w:r>
      <w:r w:rsidR="008178FE" w:rsidRPr="00AE7307">
        <w:rPr>
          <w:rStyle w:val="2"/>
          <w:color w:val="000000"/>
          <w:sz w:val="24"/>
          <w:szCs w:val="24"/>
        </w:rPr>
        <w:t xml:space="preserve"> </w:t>
      </w:r>
      <w:r w:rsidRPr="00AE7307">
        <w:rPr>
          <w:rStyle w:val="2"/>
          <w:color w:val="000000"/>
          <w:sz w:val="24"/>
          <w:szCs w:val="24"/>
        </w:rPr>
        <w:t>4). В акте указывается перечень материальных ценностей и их рыночная стоимость.</w:t>
      </w:r>
    </w:p>
    <w:p w14:paraId="4FC139F0" w14:textId="77777777" w:rsidR="00A1379C" w:rsidRDefault="00082BB0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t>Использование благотворительных пожертвований</w:t>
      </w:r>
      <w:r w:rsidR="00A1379C">
        <w:rPr>
          <w:rFonts w:cs="Times New Roman"/>
          <w:color w:val="auto"/>
        </w:rPr>
        <w:t xml:space="preserve"> </w:t>
      </w:r>
    </w:p>
    <w:p w14:paraId="42D87A56" w14:textId="77777777" w:rsidR="0061186C" w:rsidRDefault="00EC642F" w:rsidP="00080FCB">
      <w:pPr>
        <w:pStyle w:val="1-21"/>
        <w:numPr>
          <w:ilvl w:val="1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Собранные участниками Программы благотворительны</w:t>
      </w:r>
      <w:r w:rsidR="007352BB">
        <w:rPr>
          <w:rFonts w:cs="Times New Roman"/>
          <w:b w:val="0"/>
          <w:color w:val="auto"/>
        </w:rPr>
        <w:t>е</w:t>
      </w:r>
      <w:r>
        <w:rPr>
          <w:rFonts w:cs="Times New Roman"/>
          <w:b w:val="0"/>
          <w:color w:val="auto"/>
        </w:rPr>
        <w:t xml:space="preserve"> пожертвования используются </w:t>
      </w:r>
      <w:r w:rsidR="008178FE">
        <w:rPr>
          <w:rFonts w:cs="Times New Roman"/>
          <w:b w:val="0"/>
          <w:color w:val="auto"/>
        </w:rPr>
        <w:t>следующим образом:</w:t>
      </w:r>
    </w:p>
    <w:p w14:paraId="05DA2065" w14:textId="77777777" w:rsidR="007352BB" w:rsidRDefault="00AB7A0D" w:rsidP="00080FCB">
      <w:pPr>
        <w:pStyle w:val="1-21"/>
        <w:numPr>
          <w:ilvl w:val="2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10% – Административно-хозяйственные сборы</w:t>
      </w:r>
      <w:r w:rsidR="007352BB" w:rsidRPr="0061186C">
        <w:rPr>
          <w:rFonts w:cs="Times New Roman"/>
          <w:b w:val="0"/>
          <w:color w:val="auto"/>
        </w:rPr>
        <w:t xml:space="preserve"> СФМ </w:t>
      </w:r>
    </w:p>
    <w:p w14:paraId="1C196C6E" w14:textId="77777777" w:rsidR="007352BB" w:rsidRDefault="007352BB" w:rsidP="00080FCB">
      <w:pPr>
        <w:pStyle w:val="1-21"/>
        <w:numPr>
          <w:ilvl w:val="2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b w:val="0"/>
          <w:color w:val="auto"/>
        </w:rPr>
      </w:pPr>
      <w:r w:rsidRPr="0061186C">
        <w:rPr>
          <w:rFonts w:cs="Times New Roman"/>
          <w:b w:val="0"/>
          <w:color w:val="auto"/>
        </w:rPr>
        <w:t xml:space="preserve">10% – </w:t>
      </w:r>
      <w:r w:rsidR="00AB7A0D">
        <w:rPr>
          <w:rFonts w:cs="Times New Roman"/>
          <w:b w:val="0"/>
          <w:color w:val="auto"/>
        </w:rPr>
        <w:t xml:space="preserve">Административно-хозяйственные сборы </w:t>
      </w:r>
      <w:r w:rsidRPr="0061186C">
        <w:rPr>
          <w:rFonts w:cs="Times New Roman"/>
          <w:b w:val="0"/>
          <w:color w:val="auto"/>
        </w:rPr>
        <w:t>Программы</w:t>
      </w:r>
      <w:r w:rsidR="00AB7A0D">
        <w:rPr>
          <w:rFonts w:cs="Times New Roman"/>
          <w:b w:val="0"/>
          <w:color w:val="auto"/>
        </w:rPr>
        <w:t xml:space="preserve"> «МКД"</w:t>
      </w:r>
    </w:p>
    <w:p w14:paraId="1661721C" w14:textId="77777777" w:rsidR="007352BB" w:rsidRPr="0061186C" w:rsidRDefault="007352BB" w:rsidP="00080FCB">
      <w:pPr>
        <w:pStyle w:val="1-21"/>
        <w:numPr>
          <w:ilvl w:val="2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b w:val="0"/>
          <w:color w:val="auto"/>
        </w:rPr>
      </w:pPr>
      <w:r w:rsidRPr="0061186C">
        <w:rPr>
          <w:rFonts w:cs="Times New Roman"/>
          <w:b w:val="0"/>
          <w:color w:val="auto"/>
        </w:rPr>
        <w:t>80% – Бюджет Программы</w:t>
      </w:r>
    </w:p>
    <w:p w14:paraId="33634DDA" w14:textId="77777777" w:rsidR="005243CC" w:rsidRDefault="005243CC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t xml:space="preserve">Бюджет </w:t>
      </w:r>
      <w:r w:rsidR="008168C8">
        <w:rPr>
          <w:rFonts w:cs="Times New Roman"/>
          <w:color w:val="auto"/>
        </w:rPr>
        <w:t>П</w:t>
      </w:r>
      <w:r>
        <w:rPr>
          <w:rFonts w:cs="Times New Roman"/>
          <w:color w:val="auto"/>
        </w:rPr>
        <w:t>рограммы</w:t>
      </w:r>
    </w:p>
    <w:p w14:paraId="03AE6816" w14:textId="77777777" w:rsidR="005243CC" w:rsidRPr="005243CC" w:rsidRDefault="005243CC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5243CC">
        <w:rPr>
          <w:b w:val="0"/>
        </w:rPr>
        <w:t xml:space="preserve">На финансирование </w:t>
      </w:r>
      <w:r>
        <w:rPr>
          <w:b w:val="0"/>
        </w:rPr>
        <w:t>П</w:t>
      </w:r>
      <w:r w:rsidRPr="005243CC">
        <w:rPr>
          <w:b w:val="0"/>
        </w:rPr>
        <w:t>рограмм</w:t>
      </w:r>
      <w:r>
        <w:rPr>
          <w:b w:val="0"/>
        </w:rPr>
        <w:t>ы</w:t>
      </w:r>
      <w:r w:rsidRPr="005243CC">
        <w:rPr>
          <w:b w:val="0"/>
        </w:rPr>
        <w:t xml:space="preserve"> (включая расходы на их материально-техническое, организационное и иное обеспечение, на оплату труда лиц, участвующих в реализации </w:t>
      </w:r>
      <w:r>
        <w:rPr>
          <w:b w:val="0"/>
        </w:rPr>
        <w:t>П</w:t>
      </w:r>
      <w:r w:rsidRPr="005243CC">
        <w:rPr>
          <w:b w:val="0"/>
        </w:rPr>
        <w:t>рограмм</w:t>
      </w:r>
      <w:r>
        <w:rPr>
          <w:b w:val="0"/>
        </w:rPr>
        <w:t>ы</w:t>
      </w:r>
      <w:r w:rsidRPr="005243CC">
        <w:rPr>
          <w:b w:val="0"/>
        </w:rPr>
        <w:t xml:space="preserve">, и другие расходы, связанные с реализацией </w:t>
      </w:r>
      <w:r>
        <w:rPr>
          <w:b w:val="0"/>
        </w:rPr>
        <w:t>П</w:t>
      </w:r>
      <w:r w:rsidRPr="005243CC">
        <w:rPr>
          <w:b w:val="0"/>
        </w:rPr>
        <w:t>рограмм</w:t>
      </w:r>
      <w:r>
        <w:rPr>
          <w:b w:val="0"/>
        </w:rPr>
        <w:t>ы</w:t>
      </w:r>
      <w:r w:rsidRPr="005243CC">
        <w:rPr>
          <w:b w:val="0"/>
        </w:rPr>
        <w:t xml:space="preserve">) </w:t>
      </w:r>
      <w:r>
        <w:rPr>
          <w:b w:val="0"/>
        </w:rPr>
        <w:t>должно</w:t>
      </w:r>
      <w:r w:rsidRPr="005243CC">
        <w:rPr>
          <w:b w:val="0"/>
        </w:rPr>
        <w:t xml:space="preserve"> быть использовано не менее 80</w:t>
      </w:r>
      <w:r w:rsidR="008F5FD4">
        <w:rPr>
          <w:b w:val="0"/>
        </w:rPr>
        <w:t>% (Восьмидесяти</w:t>
      </w:r>
      <w:r w:rsidRPr="005243CC">
        <w:rPr>
          <w:b w:val="0"/>
        </w:rPr>
        <w:t xml:space="preserve"> процентов</w:t>
      </w:r>
      <w:r w:rsidR="008F5FD4">
        <w:rPr>
          <w:b w:val="0"/>
        </w:rPr>
        <w:t>)</w:t>
      </w:r>
      <w:r w:rsidRPr="005243CC">
        <w:rPr>
          <w:b w:val="0"/>
        </w:rPr>
        <w:t xml:space="preserve"> поступивших за финансовый год </w:t>
      </w:r>
      <w:r w:rsidR="00EC642F">
        <w:rPr>
          <w:b w:val="0"/>
        </w:rPr>
        <w:t xml:space="preserve">благотворительных пожертвований на реализацию Программы, </w:t>
      </w:r>
      <w:r w:rsidRPr="005243CC">
        <w:rPr>
          <w:b w:val="0"/>
        </w:rPr>
        <w:t>доходов</w:t>
      </w:r>
      <w:r w:rsidR="00436F4D">
        <w:rPr>
          <w:b w:val="0"/>
        </w:rPr>
        <w:t xml:space="preserve"> от внереализационных операций </w:t>
      </w:r>
      <w:r w:rsidRPr="005243CC">
        <w:rPr>
          <w:b w:val="0"/>
        </w:rPr>
        <w:t>и доходов от разрешенной законом предпринимательской деятельности.</w:t>
      </w:r>
    </w:p>
    <w:p w14:paraId="54DBB6D5" w14:textId="77777777" w:rsidR="005243CC" w:rsidRPr="005243CC" w:rsidRDefault="005243CC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b w:val="0"/>
        </w:rPr>
        <w:t>Руководство</w:t>
      </w:r>
      <w:r w:rsidRPr="005243CC">
        <w:rPr>
          <w:b w:val="0"/>
        </w:rPr>
        <w:t xml:space="preserve"> программ</w:t>
      </w:r>
      <w:r>
        <w:rPr>
          <w:b w:val="0"/>
        </w:rPr>
        <w:t>ы</w:t>
      </w:r>
      <w:r w:rsidRPr="005243CC">
        <w:rPr>
          <w:b w:val="0"/>
        </w:rPr>
        <w:t xml:space="preserve"> </w:t>
      </w:r>
      <w:r>
        <w:rPr>
          <w:b w:val="0"/>
        </w:rPr>
        <w:t xml:space="preserve">ежеквартально разрабатывает </w:t>
      </w:r>
      <w:r w:rsidRPr="005243CC">
        <w:rPr>
          <w:b w:val="0"/>
        </w:rPr>
        <w:t>смету предполагаемых поступлений и планируемых расходов (включая оплату труда лиц, участвующих в реализации благотворительной программы), устанавливает этапы и сроки реализации</w:t>
      </w:r>
      <w:r>
        <w:rPr>
          <w:b w:val="0"/>
        </w:rPr>
        <w:t xml:space="preserve"> мероприятий в рамках Программы</w:t>
      </w:r>
      <w:r w:rsidRPr="005243CC">
        <w:rPr>
          <w:b w:val="0"/>
        </w:rPr>
        <w:t>.</w:t>
      </w:r>
    </w:p>
    <w:p w14:paraId="0C01F4FB" w14:textId="77777777" w:rsidR="00E0111E" w:rsidRPr="005358FA" w:rsidRDefault="00C2680B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t>Имущество</w:t>
      </w:r>
      <w:r w:rsidR="00E0111E" w:rsidRPr="005358FA">
        <w:rPr>
          <w:rFonts w:cs="Times New Roman"/>
          <w:color w:val="auto"/>
        </w:rPr>
        <w:t xml:space="preserve"> </w:t>
      </w:r>
      <w:r w:rsidR="008168C8">
        <w:rPr>
          <w:rFonts w:cs="Times New Roman"/>
          <w:color w:val="auto"/>
        </w:rPr>
        <w:t>П</w:t>
      </w:r>
      <w:r w:rsidR="00E0111E" w:rsidRPr="005358FA">
        <w:rPr>
          <w:rFonts w:cs="Times New Roman"/>
          <w:color w:val="auto"/>
        </w:rPr>
        <w:t>рограммы</w:t>
      </w:r>
    </w:p>
    <w:p w14:paraId="421FEE5E" w14:textId="77777777" w:rsidR="002F18DA" w:rsidRPr="002F18DA" w:rsidRDefault="00085AB4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2F18DA">
        <w:rPr>
          <w:rFonts w:cs="Times New Roman"/>
          <w:b w:val="0"/>
          <w:color w:val="auto"/>
        </w:rPr>
        <w:t xml:space="preserve">Имущество, приобретенное </w:t>
      </w:r>
      <w:r w:rsidR="002F18DA" w:rsidRPr="002F18DA">
        <w:rPr>
          <w:rFonts w:cs="Times New Roman"/>
          <w:b w:val="0"/>
          <w:color w:val="auto"/>
        </w:rPr>
        <w:t xml:space="preserve">или переданное Благотворителями </w:t>
      </w:r>
      <w:r w:rsidRPr="002F18DA">
        <w:rPr>
          <w:rFonts w:cs="Times New Roman"/>
          <w:b w:val="0"/>
          <w:color w:val="auto"/>
        </w:rPr>
        <w:t>в рамках выполнения Программы</w:t>
      </w:r>
      <w:r w:rsidR="002F18DA" w:rsidRPr="002F18DA">
        <w:rPr>
          <w:rFonts w:cs="Times New Roman"/>
          <w:b w:val="0"/>
          <w:color w:val="auto"/>
        </w:rPr>
        <w:t>, учитывается на балансе СФМ.</w:t>
      </w:r>
    </w:p>
    <w:p w14:paraId="5E0853EE" w14:textId="77777777" w:rsidR="005358FA" w:rsidRPr="002F18DA" w:rsidRDefault="002F18DA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2F18DA">
        <w:rPr>
          <w:rFonts w:cs="Times New Roman"/>
          <w:b w:val="0"/>
          <w:color w:val="auto"/>
        </w:rPr>
        <w:t>Имущество, необходимое для реализации Программы передается в оперативное управление руководству Программы.</w:t>
      </w:r>
    </w:p>
    <w:p w14:paraId="0088ABC1" w14:textId="77777777" w:rsidR="00C2680B" w:rsidRDefault="00C2680B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lastRenderedPageBreak/>
        <w:t>Служебные связи</w:t>
      </w:r>
    </w:p>
    <w:p w14:paraId="1631B9DF" w14:textId="77777777" w:rsidR="00EE5371" w:rsidRPr="003C1ECA" w:rsidRDefault="00EE5371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3C1ECA">
        <w:rPr>
          <w:rFonts w:cs="Times New Roman"/>
          <w:b w:val="0"/>
          <w:color w:val="auto"/>
        </w:rPr>
        <w:t>Правление</w:t>
      </w:r>
    </w:p>
    <w:p w14:paraId="0CB460AE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b w:val="0"/>
          <w:sz w:val="24"/>
          <w:szCs w:val="24"/>
        </w:rPr>
        <w:t>У</w:t>
      </w:r>
      <w:r w:rsidRPr="002520F0">
        <w:rPr>
          <w:rStyle w:val="2"/>
          <w:b w:val="0"/>
          <w:sz w:val="24"/>
          <w:szCs w:val="24"/>
        </w:rPr>
        <w:t xml:space="preserve">тверждает </w:t>
      </w:r>
      <w:r w:rsidR="00414F0F">
        <w:rPr>
          <w:rStyle w:val="2"/>
          <w:b w:val="0"/>
          <w:sz w:val="24"/>
          <w:szCs w:val="24"/>
        </w:rPr>
        <w:t>п</w:t>
      </w:r>
      <w:r w:rsidRPr="002520F0">
        <w:rPr>
          <w:rStyle w:val="2"/>
          <w:b w:val="0"/>
          <w:sz w:val="24"/>
          <w:szCs w:val="24"/>
        </w:rPr>
        <w:t>оложение, состав и компетенции программ СФМ;</w:t>
      </w:r>
    </w:p>
    <w:p w14:paraId="7EEDA8D2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b w:val="0"/>
          <w:sz w:val="24"/>
          <w:szCs w:val="24"/>
        </w:rPr>
        <w:t>Р</w:t>
      </w:r>
      <w:r w:rsidRPr="002520F0">
        <w:rPr>
          <w:rStyle w:val="2"/>
          <w:b w:val="0"/>
          <w:sz w:val="24"/>
          <w:szCs w:val="24"/>
        </w:rPr>
        <w:t>азрабатывает и утверждает перспективный План деятельности СФМ;</w:t>
      </w:r>
    </w:p>
    <w:p w14:paraId="7E726BEC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2520F0">
        <w:rPr>
          <w:rStyle w:val="2"/>
          <w:b w:val="0"/>
          <w:sz w:val="24"/>
          <w:szCs w:val="24"/>
        </w:rPr>
        <w:t>Утверждает награды СФМ;</w:t>
      </w:r>
    </w:p>
    <w:p w14:paraId="06A32710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2520F0">
        <w:rPr>
          <w:rStyle w:val="22"/>
          <w:b w:val="0"/>
          <w:sz w:val="24"/>
          <w:szCs w:val="24"/>
        </w:rPr>
        <w:t xml:space="preserve">Ходатайствует </w:t>
      </w:r>
      <w:r w:rsidRPr="002520F0">
        <w:rPr>
          <w:rStyle w:val="2"/>
          <w:b w:val="0"/>
          <w:sz w:val="24"/>
          <w:szCs w:val="24"/>
        </w:rPr>
        <w:t xml:space="preserve">о наградах Российской Федерации и иных </w:t>
      </w:r>
      <w:r w:rsidRPr="002520F0">
        <w:rPr>
          <w:rStyle w:val="22"/>
          <w:b w:val="0"/>
          <w:sz w:val="24"/>
          <w:szCs w:val="24"/>
        </w:rPr>
        <w:t xml:space="preserve">государств, </w:t>
      </w:r>
      <w:r w:rsidRPr="002520F0">
        <w:rPr>
          <w:rStyle w:val="2"/>
          <w:b w:val="0"/>
          <w:sz w:val="24"/>
          <w:szCs w:val="24"/>
        </w:rPr>
        <w:t>активистов и руководителей СФМ;</w:t>
      </w:r>
    </w:p>
    <w:p w14:paraId="3C1E3AB3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2520F0">
        <w:rPr>
          <w:rStyle w:val="22"/>
          <w:b w:val="0"/>
          <w:sz w:val="24"/>
          <w:szCs w:val="24"/>
        </w:rPr>
        <w:t xml:space="preserve">Дает согласие </w:t>
      </w:r>
      <w:r w:rsidRPr="002520F0">
        <w:rPr>
          <w:rStyle w:val="2"/>
          <w:b w:val="0"/>
          <w:sz w:val="24"/>
          <w:szCs w:val="24"/>
        </w:rPr>
        <w:t xml:space="preserve">на </w:t>
      </w:r>
      <w:r w:rsidRPr="002520F0">
        <w:rPr>
          <w:rStyle w:val="22"/>
          <w:b w:val="0"/>
          <w:sz w:val="24"/>
          <w:szCs w:val="24"/>
        </w:rPr>
        <w:t xml:space="preserve">совершение крупных сделок, </w:t>
      </w:r>
      <w:r w:rsidRPr="002520F0">
        <w:rPr>
          <w:rStyle w:val="2"/>
          <w:b w:val="0"/>
          <w:sz w:val="24"/>
          <w:szCs w:val="24"/>
        </w:rPr>
        <w:t xml:space="preserve">в </w:t>
      </w:r>
      <w:r w:rsidRPr="002520F0">
        <w:rPr>
          <w:rStyle w:val="22"/>
          <w:b w:val="0"/>
          <w:sz w:val="24"/>
          <w:szCs w:val="24"/>
        </w:rPr>
        <w:t>том числе связанных с отчуждением имущества;</w:t>
      </w:r>
    </w:p>
    <w:p w14:paraId="6EBEAD1B" w14:textId="77777777" w:rsidR="002520F0" w:rsidRPr="002520F0" w:rsidRDefault="002520F0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2520F0">
        <w:rPr>
          <w:rFonts w:cs="Times New Roman"/>
          <w:b w:val="0"/>
          <w:color w:val="auto"/>
        </w:rPr>
        <w:t>Согласование обращений к федеральным и региональным органам власти</w:t>
      </w:r>
    </w:p>
    <w:p w14:paraId="2403DAF9" w14:textId="77777777" w:rsidR="00EE5371" w:rsidRDefault="00EE5371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3C1ECA">
        <w:rPr>
          <w:rFonts w:cs="Times New Roman"/>
          <w:b w:val="0"/>
          <w:color w:val="auto"/>
        </w:rPr>
        <w:t>Администрация СФМ</w:t>
      </w:r>
    </w:p>
    <w:p w14:paraId="42F4472B" w14:textId="77777777" w:rsidR="004B398A" w:rsidRPr="00414F0F" w:rsidRDefault="004B398A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Style w:val="2"/>
          <w:b w:val="0"/>
          <w:sz w:val="24"/>
          <w:szCs w:val="24"/>
        </w:rPr>
        <w:t>Назначает одного из заместителей руководителя Администрации СФМ ответственным за разработку и реализацию Программы</w:t>
      </w:r>
      <w:r w:rsidR="006B3E32">
        <w:rPr>
          <w:rStyle w:val="2"/>
          <w:b w:val="0"/>
          <w:sz w:val="24"/>
          <w:szCs w:val="24"/>
        </w:rPr>
        <w:t xml:space="preserve"> – куратором Программы</w:t>
      </w:r>
      <w:r>
        <w:rPr>
          <w:rStyle w:val="2"/>
          <w:b w:val="0"/>
          <w:sz w:val="24"/>
          <w:szCs w:val="24"/>
        </w:rPr>
        <w:t>.</w:t>
      </w:r>
    </w:p>
    <w:p w14:paraId="305B05C1" w14:textId="77777777" w:rsidR="00414F0F" w:rsidRPr="00414F0F" w:rsidRDefault="00414F0F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414F0F">
        <w:rPr>
          <w:rStyle w:val="2"/>
          <w:b w:val="0"/>
          <w:sz w:val="24"/>
          <w:szCs w:val="24"/>
        </w:rPr>
        <w:t>Ведет текущий контроль исполнения поручений и приказов Президента СФМ, Правления СФМ, Конференции СФМ</w:t>
      </w:r>
    </w:p>
    <w:p w14:paraId="2EF87B61" w14:textId="77777777" w:rsidR="00414F0F" w:rsidRPr="00024459" w:rsidRDefault="00414F0F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414F0F">
        <w:rPr>
          <w:rStyle w:val="2"/>
          <w:b w:val="0"/>
          <w:sz w:val="24"/>
          <w:szCs w:val="24"/>
        </w:rPr>
        <w:t>Ведет текущий контроль работы программ СФМ, комиссий СФМ</w:t>
      </w:r>
    </w:p>
    <w:p w14:paraId="0DA20FE8" w14:textId="77777777" w:rsidR="00024459" w:rsidRPr="006B3E32" w:rsidRDefault="00024459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>
        <w:rPr>
          <w:rStyle w:val="2"/>
          <w:b w:val="0"/>
          <w:sz w:val="24"/>
          <w:szCs w:val="24"/>
        </w:rPr>
        <w:t>Распоряжается 10% благотворительных пожертвований, собранных в рамках реализации программы и остающихся в ведении Администрации СФМ в соответствии с п. 10.1. настоящего Положения.</w:t>
      </w:r>
    </w:p>
    <w:p w14:paraId="1D48FEB1" w14:textId="77777777" w:rsidR="003C1ECA" w:rsidRDefault="003C1ECA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 w:rsidRPr="003C1ECA">
        <w:rPr>
          <w:rFonts w:cs="Times New Roman"/>
          <w:b w:val="0"/>
          <w:color w:val="auto"/>
        </w:rPr>
        <w:t>Бухгалтерия</w:t>
      </w:r>
    </w:p>
    <w:p w14:paraId="145F83C0" w14:textId="77777777" w:rsidR="003C1ECA" w:rsidRDefault="00526417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Положение об учетной политике СФМ</w:t>
      </w:r>
    </w:p>
    <w:p w14:paraId="2F4E201D" w14:textId="77777777" w:rsidR="00526417" w:rsidRDefault="00526417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Первичная документация бухгалтерского учета</w:t>
      </w:r>
    </w:p>
    <w:p w14:paraId="6332B753" w14:textId="77777777" w:rsidR="00526417" w:rsidRPr="003C1ECA" w:rsidRDefault="00526417" w:rsidP="00080FCB">
      <w:pPr>
        <w:pStyle w:val="1-21"/>
        <w:numPr>
          <w:ilvl w:val="2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Формирование отчетов по финансово-хозяйственной деятельности Программы</w:t>
      </w:r>
    </w:p>
    <w:p w14:paraId="2BAFCD3C" w14:textId="77777777" w:rsidR="00E0111E" w:rsidRPr="000604F7" w:rsidRDefault="00C2680B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 w:rsidRPr="00C2680B">
        <w:rPr>
          <w:rFonts w:cs="Times New Roman"/>
          <w:bCs/>
        </w:rPr>
        <w:t>Финансово-хозяйственная деятельность, бухгалтерский учет и отчетность</w:t>
      </w:r>
    </w:p>
    <w:p w14:paraId="126147B9" w14:textId="77777777" w:rsidR="008D4778" w:rsidRPr="002F18DA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t xml:space="preserve">Бухгалтерия </w:t>
      </w:r>
      <w:r>
        <w:rPr>
          <w:rStyle w:val="2"/>
          <w:color w:val="000000"/>
          <w:sz w:val="24"/>
          <w:szCs w:val="24"/>
        </w:rPr>
        <w:t>СФМ</w:t>
      </w:r>
      <w:r w:rsidRPr="00082BB0">
        <w:rPr>
          <w:rStyle w:val="2"/>
          <w:color w:val="000000"/>
          <w:sz w:val="24"/>
          <w:szCs w:val="24"/>
        </w:rPr>
        <w:t xml:space="preserve"> </w:t>
      </w:r>
      <w:r>
        <w:rPr>
          <w:rStyle w:val="2"/>
          <w:color w:val="000000"/>
          <w:sz w:val="24"/>
          <w:szCs w:val="24"/>
        </w:rPr>
        <w:t>ведет</w:t>
      </w:r>
      <w:r w:rsidRPr="00082BB0">
        <w:rPr>
          <w:rStyle w:val="2"/>
          <w:color w:val="000000"/>
          <w:sz w:val="24"/>
          <w:szCs w:val="24"/>
        </w:rPr>
        <w:t xml:space="preserve"> учет всех операций по использованию благотворительных пожертвований</w:t>
      </w:r>
      <w:r>
        <w:rPr>
          <w:rStyle w:val="2"/>
          <w:color w:val="000000"/>
          <w:sz w:val="24"/>
          <w:szCs w:val="24"/>
        </w:rPr>
        <w:t xml:space="preserve"> в целях реализации Программы</w:t>
      </w:r>
      <w:r w:rsidRPr="00082BB0">
        <w:rPr>
          <w:rStyle w:val="2"/>
          <w:color w:val="000000"/>
          <w:sz w:val="24"/>
          <w:szCs w:val="24"/>
        </w:rPr>
        <w:t>.</w:t>
      </w:r>
      <w:r w:rsidR="002F18DA">
        <w:rPr>
          <w:rStyle w:val="2"/>
          <w:color w:val="000000"/>
          <w:sz w:val="24"/>
          <w:szCs w:val="24"/>
        </w:rPr>
        <w:t xml:space="preserve"> </w:t>
      </w:r>
      <w:r w:rsidR="002F18DA" w:rsidRPr="002F18DA">
        <w:rPr>
          <w:rStyle w:val="2"/>
          <w:color w:val="000000"/>
          <w:sz w:val="24"/>
          <w:szCs w:val="24"/>
        </w:rPr>
        <w:t>В Программе для решения вопросов бухгалтерского учета работает специалист в прямом подчинении Главного бухгалтера СФМ.</w:t>
      </w:r>
    </w:p>
    <w:p w14:paraId="39093E47" w14:textId="77777777" w:rsidR="008D4778" w:rsidRPr="008D4778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t xml:space="preserve">Все пожертвованное имущество и имущество, приобретенное за счет благотворительных пожертвований, </w:t>
      </w:r>
      <w:r w:rsidR="002F18DA" w:rsidRPr="002F18DA">
        <w:rPr>
          <w:rFonts w:ascii="Times New Roman" w:hAnsi="Times New Roman"/>
          <w:sz w:val="24"/>
          <w:szCs w:val="24"/>
        </w:rPr>
        <w:t>учитывается на балансе СФМ</w:t>
      </w:r>
      <w:r w:rsidR="002F18DA" w:rsidRPr="00082BB0">
        <w:rPr>
          <w:rStyle w:val="2"/>
          <w:color w:val="000000"/>
          <w:sz w:val="24"/>
          <w:szCs w:val="24"/>
        </w:rPr>
        <w:t xml:space="preserve"> </w:t>
      </w:r>
      <w:r w:rsidR="002F18DA">
        <w:rPr>
          <w:rStyle w:val="2"/>
          <w:color w:val="000000"/>
          <w:sz w:val="24"/>
          <w:szCs w:val="24"/>
        </w:rPr>
        <w:t xml:space="preserve">и </w:t>
      </w:r>
      <w:r w:rsidRPr="00082BB0">
        <w:rPr>
          <w:rStyle w:val="2"/>
          <w:color w:val="000000"/>
          <w:sz w:val="24"/>
          <w:szCs w:val="24"/>
        </w:rPr>
        <w:t xml:space="preserve">находится в оперативном управлении </w:t>
      </w:r>
      <w:r>
        <w:rPr>
          <w:rStyle w:val="2"/>
          <w:color w:val="000000"/>
          <w:sz w:val="24"/>
          <w:szCs w:val="24"/>
        </w:rPr>
        <w:t>руководства Программы</w:t>
      </w:r>
      <w:r w:rsidRPr="00082BB0">
        <w:rPr>
          <w:rStyle w:val="2"/>
          <w:color w:val="000000"/>
          <w:sz w:val="24"/>
          <w:szCs w:val="24"/>
        </w:rPr>
        <w:t>.</w:t>
      </w:r>
    </w:p>
    <w:p w14:paraId="32A6FADE" w14:textId="77777777" w:rsidR="008D4778" w:rsidRPr="008D4778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t>В день передачи Благотворителем имущества/материальных ценностей, они подлежат приемке комиссией по списанию и передаче основных средств и материальных запасов. В случае отсутствия информации о стоимости имущества/материальных ценностей, комиссия по списанию и передаче основных средств и материальных запасов должна определить справедливую стоимость для постановки на баланс.</w:t>
      </w:r>
    </w:p>
    <w:p w14:paraId="4AF2DEA7" w14:textId="77777777" w:rsidR="008D4778" w:rsidRPr="008D4778" w:rsidRDefault="008D4778" w:rsidP="00080FCB">
      <w:p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lastRenderedPageBreak/>
        <w:t>Справедливая стоимость определяется методом рыночных цен, также она может увеличиваться на расходы по доставке, регистрации и доведения до состояния, пригодного к использованию. Чтобы определить справедливую стоимость, необходимо использовать текущие рыночные цены, или данные о недавних сделках с аналогичными или схожими активами. Данные о ценах</w:t>
      </w:r>
      <w:r>
        <w:rPr>
          <w:rStyle w:val="2"/>
          <w:color w:val="000000"/>
          <w:sz w:val="24"/>
          <w:szCs w:val="24"/>
        </w:rPr>
        <w:t xml:space="preserve"> </w:t>
      </w:r>
      <w:r w:rsidRPr="00082BB0">
        <w:rPr>
          <w:rStyle w:val="2"/>
          <w:color w:val="000000"/>
          <w:sz w:val="24"/>
          <w:szCs w:val="24"/>
        </w:rPr>
        <w:t>берутся из средств массовой информации, интернета или информации от производителя. При этом сведения о цене подтверждаются документально.</w:t>
      </w:r>
    </w:p>
    <w:p w14:paraId="62549BDC" w14:textId="77777777" w:rsidR="008D4778" w:rsidRPr="008D4778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t>Целевое использование материально-технических ресурсов подтверждается подписью лица, уполномоченного на проведение проверки, в журнале операций бухгалтерского учета.</w:t>
      </w:r>
    </w:p>
    <w:p w14:paraId="62EC360A" w14:textId="77777777" w:rsidR="008D4778" w:rsidRPr="008D4778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Style w:val="2"/>
          <w:sz w:val="24"/>
          <w:szCs w:val="24"/>
          <w:shd w:val="clear" w:color="auto" w:fill="auto"/>
          <w:lang w:eastAsia="ru-RU"/>
        </w:rPr>
      </w:pPr>
      <w:r w:rsidRPr="00082BB0">
        <w:rPr>
          <w:rStyle w:val="2"/>
          <w:color w:val="000000"/>
          <w:sz w:val="24"/>
          <w:szCs w:val="24"/>
        </w:rPr>
        <w:t>Полученные Благотворительные пожертвования в виде денежных средств и материальных ценностей расходуются в течение текущего года.</w:t>
      </w:r>
    </w:p>
    <w:p w14:paraId="1AE205C9" w14:textId="77777777" w:rsidR="000604F7" w:rsidRPr="008D4778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  <w:r w:rsidRPr="008D4778">
        <w:rPr>
          <w:rStyle w:val="2"/>
          <w:color w:val="000000"/>
          <w:sz w:val="24"/>
          <w:szCs w:val="24"/>
        </w:rPr>
        <w:t>Благотворительное пожертвование в виде денежных средств и имущества не учитываются в составе доходов для налога на прибыль, если одновременно соблюдены условия:</w:t>
      </w:r>
    </w:p>
    <w:p w14:paraId="6C04B5ED" w14:textId="77777777" w:rsidR="00082BB0" w:rsidRPr="00082BB0" w:rsidRDefault="00082BB0" w:rsidP="00E26F7C">
      <w:pPr>
        <w:pStyle w:val="21"/>
        <w:numPr>
          <w:ilvl w:val="0"/>
          <w:numId w:val="18"/>
        </w:numPr>
        <w:shd w:val="clear" w:color="auto" w:fill="auto"/>
        <w:tabs>
          <w:tab w:val="left" w:pos="1276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082BB0">
        <w:rPr>
          <w:rStyle w:val="2"/>
          <w:color w:val="000000"/>
          <w:sz w:val="24"/>
          <w:szCs w:val="24"/>
        </w:rPr>
        <w:t xml:space="preserve">имущество или денежные средства соответствуют определению пожертвования и договор заключен </w:t>
      </w:r>
      <w:r w:rsidR="00312770">
        <w:rPr>
          <w:rStyle w:val="2"/>
          <w:color w:val="000000"/>
          <w:sz w:val="24"/>
          <w:szCs w:val="24"/>
        </w:rPr>
        <w:t>в соответствии с действующим законодательством</w:t>
      </w:r>
      <w:r w:rsidRPr="00082BB0">
        <w:rPr>
          <w:rStyle w:val="2"/>
          <w:color w:val="000000"/>
          <w:sz w:val="24"/>
          <w:szCs w:val="24"/>
        </w:rPr>
        <w:t>;</w:t>
      </w:r>
    </w:p>
    <w:p w14:paraId="0BC430FF" w14:textId="77777777" w:rsidR="00082BB0" w:rsidRPr="00082BB0" w:rsidRDefault="00082BB0" w:rsidP="00E26F7C">
      <w:pPr>
        <w:pStyle w:val="21"/>
        <w:numPr>
          <w:ilvl w:val="0"/>
          <w:numId w:val="18"/>
        </w:numPr>
        <w:shd w:val="clear" w:color="auto" w:fill="auto"/>
        <w:tabs>
          <w:tab w:val="left" w:pos="1276"/>
        </w:tabs>
        <w:spacing w:line="360" w:lineRule="auto"/>
        <w:ind w:left="0" w:firstLine="720"/>
        <w:jc w:val="left"/>
        <w:rPr>
          <w:sz w:val="24"/>
          <w:szCs w:val="24"/>
        </w:rPr>
      </w:pPr>
      <w:r w:rsidRPr="00082BB0">
        <w:rPr>
          <w:rStyle w:val="2"/>
          <w:color w:val="000000"/>
          <w:sz w:val="24"/>
          <w:szCs w:val="24"/>
        </w:rPr>
        <w:t>пожертвование имеет целевой характер;</w:t>
      </w:r>
    </w:p>
    <w:p w14:paraId="00986FB2" w14:textId="77777777" w:rsidR="0079588F" w:rsidRDefault="008D4778" w:rsidP="00080FCB">
      <w:pPr>
        <w:numPr>
          <w:ilvl w:val="1"/>
          <w:numId w:val="1"/>
        </w:numPr>
        <w:autoSpaceDE w:val="0"/>
        <w:autoSpaceDN w:val="0"/>
        <w:adjustRightInd w:val="0"/>
        <w:spacing w:after="0" w:line="36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  <w:r>
        <w:rPr>
          <w:rStyle w:val="2"/>
          <w:color w:val="000000"/>
          <w:sz w:val="24"/>
          <w:szCs w:val="24"/>
        </w:rPr>
        <w:t>Бухгалтерия СФМ</w:t>
      </w:r>
      <w:r w:rsidR="00082BB0" w:rsidRPr="00082BB0">
        <w:rPr>
          <w:rStyle w:val="2"/>
          <w:color w:val="000000"/>
          <w:sz w:val="24"/>
          <w:szCs w:val="24"/>
        </w:rPr>
        <w:t xml:space="preserve"> ведет раздельный учет доходов и расходов по целевым поступлениям.</w:t>
      </w:r>
      <w:r w:rsidR="0079588F" w:rsidRPr="0079588F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14:paraId="7301B6F5" w14:textId="77777777" w:rsidR="00082BB0" w:rsidRPr="00552817" w:rsidRDefault="0079588F" w:rsidP="00080FCB">
      <w:pPr>
        <w:pStyle w:val="21"/>
        <w:numPr>
          <w:ilvl w:val="1"/>
          <w:numId w:val="1"/>
        </w:numPr>
        <w:shd w:val="clear" w:color="auto" w:fill="auto"/>
        <w:spacing w:line="360" w:lineRule="auto"/>
        <w:ind w:firstLine="720"/>
        <w:jc w:val="left"/>
        <w:rPr>
          <w:color w:val="000000"/>
          <w:sz w:val="24"/>
          <w:szCs w:val="24"/>
          <w:shd w:val="clear" w:color="auto" w:fill="FFFFFF"/>
        </w:rPr>
      </w:pPr>
      <w:r w:rsidRPr="00EB0F7D">
        <w:rPr>
          <w:sz w:val="24"/>
          <w:szCs w:val="24"/>
        </w:rPr>
        <w:t xml:space="preserve">Имущество </w:t>
      </w:r>
      <w:r>
        <w:rPr>
          <w:sz w:val="24"/>
          <w:szCs w:val="24"/>
        </w:rPr>
        <w:t>Программы</w:t>
      </w:r>
      <w:r w:rsidRPr="00EB0F7D">
        <w:rPr>
          <w:sz w:val="24"/>
          <w:szCs w:val="24"/>
        </w:rPr>
        <w:t xml:space="preserve"> учитывается на балансе СФМ.</w:t>
      </w:r>
    </w:p>
    <w:p w14:paraId="23D4D728" w14:textId="77777777" w:rsidR="00552817" w:rsidRPr="00082BB0" w:rsidRDefault="0063382E" w:rsidP="00080FCB">
      <w:pPr>
        <w:pStyle w:val="21"/>
        <w:numPr>
          <w:ilvl w:val="1"/>
          <w:numId w:val="1"/>
        </w:numPr>
        <w:shd w:val="clear" w:color="auto" w:fill="auto"/>
        <w:spacing w:line="360" w:lineRule="auto"/>
        <w:ind w:firstLine="720"/>
        <w:jc w:val="left"/>
        <w:rPr>
          <w:rStyle w:val="2"/>
          <w:color w:val="000000"/>
          <w:sz w:val="24"/>
          <w:szCs w:val="24"/>
        </w:rPr>
      </w:pPr>
      <w:r>
        <w:rPr>
          <w:rStyle w:val="2"/>
          <w:color w:val="000000"/>
          <w:sz w:val="24"/>
          <w:szCs w:val="24"/>
        </w:rPr>
        <w:t xml:space="preserve">СФМ публикует отчет об использовании </w:t>
      </w:r>
      <w:r w:rsidR="008168C8">
        <w:rPr>
          <w:rStyle w:val="2"/>
          <w:color w:val="000000"/>
          <w:sz w:val="24"/>
          <w:szCs w:val="24"/>
        </w:rPr>
        <w:t xml:space="preserve">собранных </w:t>
      </w:r>
      <w:r>
        <w:rPr>
          <w:rStyle w:val="2"/>
          <w:color w:val="000000"/>
          <w:sz w:val="24"/>
          <w:szCs w:val="24"/>
        </w:rPr>
        <w:t xml:space="preserve">благотворительных взносов на своем официальном сайте </w:t>
      </w:r>
      <w:r>
        <w:rPr>
          <w:rStyle w:val="2"/>
          <w:color w:val="000000"/>
          <w:sz w:val="24"/>
          <w:szCs w:val="24"/>
          <w:lang w:val="en-US"/>
        </w:rPr>
        <w:t>www</w:t>
      </w:r>
      <w:r w:rsidRPr="0063382E">
        <w:rPr>
          <w:rStyle w:val="2"/>
          <w:color w:val="000000"/>
          <w:sz w:val="24"/>
          <w:szCs w:val="24"/>
        </w:rPr>
        <w:t>.</w:t>
      </w:r>
      <w:proofErr w:type="spellStart"/>
      <w:r>
        <w:rPr>
          <w:rStyle w:val="2"/>
          <w:color w:val="000000"/>
          <w:sz w:val="24"/>
          <w:szCs w:val="24"/>
          <w:lang w:val="en-US"/>
        </w:rPr>
        <w:t>mafm</w:t>
      </w:r>
      <w:proofErr w:type="spellEnd"/>
      <w:r w:rsidRPr="0063382E">
        <w:rPr>
          <w:rStyle w:val="2"/>
          <w:color w:val="000000"/>
          <w:sz w:val="24"/>
          <w:szCs w:val="24"/>
        </w:rPr>
        <w:t>.</w:t>
      </w:r>
      <w:proofErr w:type="spellStart"/>
      <w:r>
        <w:rPr>
          <w:rStyle w:val="2"/>
          <w:color w:val="000000"/>
          <w:sz w:val="24"/>
          <w:szCs w:val="24"/>
          <w:lang w:val="en-US"/>
        </w:rPr>
        <w:t>ru</w:t>
      </w:r>
      <w:proofErr w:type="spellEnd"/>
    </w:p>
    <w:p w14:paraId="374EEC2E" w14:textId="77777777" w:rsidR="008D4778" w:rsidRDefault="008D4778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Fonts w:cs="Times New Roman"/>
          <w:color w:val="auto"/>
        </w:rPr>
      </w:pPr>
      <w:r>
        <w:rPr>
          <w:rFonts w:cs="Times New Roman"/>
          <w:color w:val="auto"/>
        </w:rPr>
        <w:t>Ответственность</w:t>
      </w:r>
    </w:p>
    <w:p w14:paraId="69C76199" w14:textId="77777777" w:rsidR="008D4778" w:rsidRPr="008D4778" w:rsidRDefault="008D4778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8D4778">
        <w:rPr>
          <w:rStyle w:val="2"/>
          <w:b w:val="0"/>
          <w:sz w:val="24"/>
          <w:szCs w:val="24"/>
        </w:rPr>
        <w:t>Не допускается использование благотворительных пожертвований, полученных на цели, не соответствующие уставной деятельности и не в соответствии с целью пожертвования.</w:t>
      </w:r>
    </w:p>
    <w:p w14:paraId="20F80FF6" w14:textId="77777777" w:rsidR="008D4778" w:rsidRPr="008D4778" w:rsidRDefault="008D4778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8D4778">
        <w:rPr>
          <w:rStyle w:val="2"/>
          <w:b w:val="0"/>
          <w:sz w:val="24"/>
          <w:szCs w:val="24"/>
        </w:rPr>
        <w:t>По всем случаям недостачи, хищений и злоупотреблений, а также нецелевого использования благотворительных пожертвований проводятся служебные проверки в установленном порядке.</w:t>
      </w:r>
    </w:p>
    <w:p w14:paraId="678920FD" w14:textId="77777777" w:rsidR="008D4778" w:rsidRPr="008178FE" w:rsidRDefault="008D4778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Style w:val="2"/>
          <w:rFonts w:cs="Times New Roman"/>
          <w:b w:val="0"/>
          <w:color w:val="auto"/>
          <w:sz w:val="24"/>
          <w:szCs w:val="24"/>
          <w:shd w:val="clear" w:color="auto" w:fill="auto"/>
        </w:rPr>
      </w:pPr>
      <w:r w:rsidRPr="008D4778">
        <w:rPr>
          <w:rStyle w:val="2"/>
          <w:b w:val="0"/>
          <w:sz w:val="24"/>
          <w:szCs w:val="24"/>
        </w:rPr>
        <w:t>В случае нарушения настоящего Положения, виновн</w:t>
      </w:r>
      <w:r>
        <w:rPr>
          <w:rStyle w:val="2"/>
          <w:b w:val="0"/>
          <w:sz w:val="24"/>
          <w:szCs w:val="24"/>
        </w:rPr>
        <w:t>ые</w:t>
      </w:r>
      <w:r w:rsidRPr="008D4778">
        <w:rPr>
          <w:rStyle w:val="2"/>
          <w:b w:val="0"/>
          <w:sz w:val="24"/>
          <w:szCs w:val="24"/>
        </w:rPr>
        <w:t xml:space="preserve"> лиц</w:t>
      </w:r>
      <w:r>
        <w:rPr>
          <w:rStyle w:val="2"/>
          <w:b w:val="0"/>
          <w:sz w:val="24"/>
          <w:szCs w:val="24"/>
        </w:rPr>
        <w:t>а</w:t>
      </w:r>
      <w:r w:rsidRPr="008D4778">
        <w:rPr>
          <w:rStyle w:val="2"/>
          <w:b w:val="0"/>
          <w:sz w:val="24"/>
          <w:szCs w:val="24"/>
        </w:rPr>
        <w:t xml:space="preserve"> нес</w:t>
      </w:r>
      <w:r>
        <w:rPr>
          <w:rStyle w:val="2"/>
          <w:b w:val="0"/>
          <w:sz w:val="24"/>
          <w:szCs w:val="24"/>
        </w:rPr>
        <w:t>у</w:t>
      </w:r>
      <w:r w:rsidRPr="008D4778">
        <w:rPr>
          <w:rStyle w:val="2"/>
          <w:b w:val="0"/>
          <w:sz w:val="24"/>
          <w:szCs w:val="24"/>
        </w:rPr>
        <w:t>т ответственность в соответствии с законодательством Российской Федерации.</w:t>
      </w:r>
    </w:p>
    <w:p w14:paraId="12C374D6" w14:textId="77777777" w:rsidR="008178FE" w:rsidRPr="008178FE" w:rsidRDefault="008178FE" w:rsidP="00080FCB">
      <w:pPr>
        <w:pStyle w:val="1-21"/>
        <w:numPr>
          <w:ilvl w:val="0"/>
          <w:numId w:val="1"/>
        </w:numPr>
        <w:spacing w:line="360" w:lineRule="auto"/>
        <w:ind w:left="0" w:firstLine="720"/>
        <w:contextualSpacing w:val="0"/>
        <w:jc w:val="left"/>
        <w:rPr>
          <w:rStyle w:val="2"/>
          <w:rFonts w:cs="Times New Roman"/>
          <w:color w:val="auto"/>
          <w:sz w:val="24"/>
          <w:szCs w:val="24"/>
          <w:shd w:val="clear" w:color="auto" w:fill="auto"/>
        </w:rPr>
      </w:pPr>
      <w:r w:rsidRPr="008178FE">
        <w:rPr>
          <w:rStyle w:val="2"/>
          <w:sz w:val="24"/>
          <w:szCs w:val="24"/>
        </w:rPr>
        <w:t>Приложения</w:t>
      </w:r>
    </w:p>
    <w:p w14:paraId="6F65F0EF" w14:textId="77777777" w:rsidR="008178FE" w:rsidRDefault="008178FE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>Приложение 1 – Договор о благотворительном пожертвовании</w:t>
      </w:r>
    </w:p>
    <w:p w14:paraId="34D8EDB2" w14:textId="77777777" w:rsidR="008178FE" w:rsidRDefault="008178FE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 xml:space="preserve">Приложение 2 – </w:t>
      </w:r>
      <w:r w:rsidRPr="008178FE">
        <w:rPr>
          <w:rStyle w:val="2"/>
          <w:b w:val="0"/>
          <w:sz w:val="24"/>
          <w:szCs w:val="24"/>
        </w:rPr>
        <w:t>Договор пожертвования имущества/материальных ценностей</w:t>
      </w:r>
      <w:r>
        <w:rPr>
          <w:rFonts w:cs="Times New Roman"/>
          <w:b w:val="0"/>
          <w:color w:val="auto"/>
        </w:rPr>
        <w:t xml:space="preserve"> </w:t>
      </w:r>
    </w:p>
    <w:p w14:paraId="01239CA9" w14:textId="77777777" w:rsidR="008178FE" w:rsidRDefault="008178FE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 xml:space="preserve">Приложение 3 – Соглашение пожертвования (для работ/услуг) </w:t>
      </w:r>
    </w:p>
    <w:p w14:paraId="4E3DAE73" w14:textId="77777777" w:rsidR="008178FE" w:rsidRPr="008D4778" w:rsidRDefault="008178FE" w:rsidP="00080FCB">
      <w:pPr>
        <w:pStyle w:val="1-21"/>
        <w:numPr>
          <w:ilvl w:val="1"/>
          <w:numId w:val="1"/>
        </w:numPr>
        <w:spacing w:line="360" w:lineRule="auto"/>
        <w:ind w:left="0" w:firstLine="720"/>
        <w:jc w:val="left"/>
        <w:rPr>
          <w:rFonts w:cs="Times New Roman"/>
          <w:b w:val="0"/>
          <w:color w:val="auto"/>
        </w:rPr>
      </w:pPr>
      <w:r>
        <w:rPr>
          <w:rFonts w:cs="Times New Roman"/>
          <w:b w:val="0"/>
          <w:color w:val="auto"/>
        </w:rPr>
        <w:t xml:space="preserve">Приложение 4 – Акт </w:t>
      </w:r>
      <w:r w:rsidRPr="008178FE">
        <w:rPr>
          <w:rStyle w:val="2"/>
          <w:b w:val="0"/>
          <w:sz w:val="24"/>
          <w:szCs w:val="24"/>
        </w:rPr>
        <w:t>приема благотворительного пожертвования</w:t>
      </w:r>
    </w:p>
    <w:p w14:paraId="2F5A4E51" w14:textId="77777777" w:rsidR="000604F7" w:rsidRDefault="000604F7" w:rsidP="00080FCB">
      <w:pPr>
        <w:spacing w:after="0" w:line="360" w:lineRule="auto"/>
        <w:ind w:firstLine="720"/>
        <w:rPr>
          <w:rFonts w:ascii="Times New Roman" w:hAnsi="Times New Roman"/>
          <w:sz w:val="24"/>
          <w:szCs w:val="24"/>
        </w:rPr>
      </w:pPr>
    </w:p>
    <w:sectPr w:rsidR="000604F7" w:rsidSect="00552817">
      <w:footerReference w:type="default" r:id="rId8"/>
      <w:pgSz w:w="11906" w:h="16838"/>
      <w:pgMar w:top="709" w:right="424" w:bottom="1134" w:left="1276" w:header="708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415BE" w14:textId="77777777" w:rsidR="00010BBF" w:rsidRDefault="00010BBF" w:rsidP="006F6A70">
      <w:pPr>
        <w:spacing w:after="0" w:line="240" w:lineRule="auto"/>
      </w:pPr>
      <w:r>
        <w:separator/>
      </w:r>
    </w:p>
  </w:endnote>
  <w:endnote w:type="continuationSeparator" w:id="0">
    <w:p w14:paraId="3995DFD3" w14:textId="77777777" w:rsidR="00010BBF" w:rsidRDefault="00010BBF" w:rsidP="006F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608E1" w14:textId="77777777" w:rsidR="002B0B1A" w:rsidRPr="006F6A70" w:rsidRDefault="002B0B1A" w:rsidP="006F6A70">
    <w:pPr>
      <w:pStyle w:val="a6"/>
      <w:spacing w:after="0" w:line="240" w:lineRule="auto"/>
      <w:jc w:val="center"/>
      <w:rPr>
        <w:rFonts w:ascii="Times New Roman" w:hAnsi="Times New Roman"/>
        <w:sz w:val="24"/>
        <w:szCs w:val="24"/>
      </w:rPr>
    </w:pPr>
    <w:r w:rsidRPr="006F6A70">
      <w:rPr>
        <w:rFonts w:ascii="Times New Roman" w:hAnsi="Times New Roman"/>
        <w:sz w:val="24"/>
        <w:szCs w:val="24"/>
      </w:rPr>
      <w:t xml:space="preserve">Страница </w:t>
    </w:r>
    <w:r w:rsidRPr="006F6A70">
      <w:rPr>
        <w:rFonts w:ascii="Times New Roman" w:hAnsi="Times New Roman"/>
        <w:b/>
        <w:sz w:val="24"/>
        <w:szCs w:val="24"/>
      </w:rPr>
      <w:fldChar w:fldCharType="begin"/>
    </w:r>
    <w:r w:rsidRPr="006F6A70">
      <w:rPr>
        <w:rFonts w:ascii="Times New Roman" w:hAnsi="Times New Roman"/>
        <w:b/>
        <w:sz w:val="24"/>
        <w:szCs w:val="24"/>
      </w:rPr>
      <w:instrText>PAGE</w:instrText>
    </w:r>
    <w:r w:rsidRPr="006F6A70">
      <w:rPr>
        <w:rFonts w:ascii="Times New Roman" w:hAnsi="Times New Roman"/>
        <w:b/>
        <w:sz w:val="24"/>
        <w:szCs w:val="24"/>
      </w:rPr>
      <w:fldChar w:fldCharType="separate"/>
    </w:r>
    <w:r w:rsidR="00BC6D90">
      <w:rPr>
        <w:rFonts w:ascii="Times New Roman" w:hAnsi="Times New Roman"/>
        <w:b/>
        <w:noProof/>
        <w:sz w:val="24"/>
        <w:szCs w:val="24"/>
      </w:rPr>
      <w:t>1</w:t>
    </w:r>
    <w:r w:rsidRPr="006F6A70">
      <w:rPr>
        <w:rFonts w:ascii="Times New Roman" w:hAnsi="Times New Roman"/>
        <w:b/>
        <w:sz w:val="24"/>
        <w:szCs w:val="24"/>
      </w:rPr>
      <w:fldChar w:fldCharType="end"/>
    </w:r>
    <w:r w:rsidRPr="006F6A70">
      <w:rPr>
        <w:rFonts w:ascii="Times New Roman" w:hAnsi="Times New Roman"/>
        <w:sz w:val="24"/>
        <w:szCs w:val="24"/>
      </w:rPr>
      <w:t xml:space="preserve"> из </w:t>
    </w:r>
    <w:r w:rsidRPr="006F6A70">
      <w:rPr>
        <w:rFonts w:ascii="Times New Roman" w:hAnsi="Times New Roman"/>
        <w:b/>
        <w:sz w:val="24"/>
        <w:szCs w:val="24"/>
      </w:rPr>
      <w:fldChar w:fldCharType="begin"/>
    </w:r>
    <w:r w:rsidRPr="006F6A70">
      <w:rPr>
        <w:rFonts w:ascii="Times New Roman" w:hAnsi="Times New Roman"/>
        <w:b/>
        <w:sz w:val="24"/>
        <w:szCs w:val="24"/>
      </w:rPr>
      <w:instrText>NUMPAGES</w:instrText>
    </w:r>
    <w:r w:rsidRPr="006F6A70">
      <w:rPr>
        <w:rFonts w:ascii="Times New Roman" w:hAnsi="Times New Roman"/>
        <w:b/>
        <w:sz w:val="24"/>
        <w:szCs w:val="24"/>
      </w:rPr>
      <w:fldChar w:fldCharType="separate"/>
    </w:r>
    <w:r w:rsidR="00BC6D90">
      <w:rPr>
        <w:rFonts w:ascii="Times New Roman" w:hAnsi="Times New Roman"/>
        <w:b/>
        <w:noProof/>
        <w:sz w:val="24"/>
        <w:szCs w:val="24"/>
      </w:rPr>
      <w:t>1</w:t>
    </w:r>
    <w:r w:rsidRPr="006F6A70">
      <w:rPr>
        <w:rFonts w:ascii="Times New Roman" w:hAnsi="Times New Roman"/>
        <w:b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AAD5E" w14:textId="77777777" w:rsidR="00010BBF" w:rsidRDefault="00010BBF" w:rsidP="006F6A70">
      <w:pPr>
        <w:spacing w:after="0" w:line="240" w:lineRule="auto"/>
      </w:pPr>
      <w:r>
        <w:separator/>
      </w:r>
    </w:p>
  </w:footnote>
  <w:footnote w:type="continuationSeparator" w:id="0">
    <w:p w14:paraId="67A46191" w14:textId="77777777" w:rsidR="00010BBF" w:rsidRDefault="00010BBF" w:rsidP="006F6A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2EEAC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2" w15:restartNumberingAfterBreak="0">
    <w:nsid w:val="00000003"/>
    <w:multiLevelType w:val="multilevel"/>
    <w:tmpl w:val="00000002"/>
    <w:lvl w:ilvl="0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3" w15:restartNumberingAfterBreak="0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4" w15:restartNumberingAfterBreak="0">
    <w:nsid w:val="00000009"/>
    <w:multiLevelType w:val="multilevel"/>
    <w:tmpl w:val="00000008"/>
    <w:lvl w:ilvl="0">
      <w:start w:val="1"/>
      <w:numFmt w:val="decimal"/>
      <w:lvlText w:val="3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4"/>
      <w:numFmt w:val="decimal"/>
      <w:lvlText w:val="%1.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5" w15:restartNumberingAfterBreak="0">
    <w:nsid w:val="00000015"/>
    <w:multiLevelType w:val="multilevel"/>
    <w:tmpl w:val="00000014"/>
    <w:lvl w:ilvl="0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2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6" w15:restartNumberingAfterBreak="0">
    <w:nsid w:val="00000017"/>
    <w:multiLevelType w:val="multilevel"/>
    <w:tmpl w:val="00000016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7" w15:restartNumberingAfterBreak="0">
    <w:nsid w:val="00000019"/>
    <w:multiLevelType w:val="multilevel"/>
    <w:tmpl w:val="00000018"/>
    <w:lvl w:ilvl="0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9"/>
      <w:numFmt w:val="decimal"/>
      <w:lvlText w:val="4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8" w15:restartNumberingAfterBreak="0">
    <w:nsid w:val="0000001B"/>
    <w:multiLevelType w:val="multilevel"/>
    <w:tmpl w:val="0000001A"/>
    <w:lvl w:ilvl="0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1"/>
      <w:numFmt w:val="decimal"/>
      <w:lvlText w:val="5.2.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9" w15:restartNumberingAfterBreak="0">
    <w:nsid w:val="0298251C"/>
    <w:multiLevelType w:val="multilevel"/>
    <w:tmpl w:val="902ED2A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07D92F26"/>
    <w:multiLevelType w:val="hybridMultilevel"/>
    <w:tmpl w:val="25E8BA2A"/>
    <w:lvl w:ilvl="0" w:tplc="D5FE24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0B9634B2"/>
    <w:multiLevelType w:val="multilevel"/>
    <w:tmpl w:val="6C3817A6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0F1378FC"/>
    <w:multiLevelType w:val="hybridMultilevel"/>
    <w:tmpl w:val="43744D72"/>
    <w:lvl w:ilvl="0" w:tplc="040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3" w15:restartNumberingAfterBreak="0">
    <w:nsid w:val="120218F5"/>
    <w:multiLevelType w:val="multilevel"/>
    <w:tmpl w:val="5DB209B2"/>
    <w:lvl w:ilvl="0">
      <w:start w:val="1"/>
      <w:numFmt w:val="bullet"/>
      <w:lvlText w:val="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4" w15:restartNumberingAfterBreak="0">
    <w:nsid w:val="17D85F3E"/>
    <w:multiLevelType w:val="hybridMultilevel"/>
    <w:tmpl w:val="47329A20"/>
    <w:lvl w:ilvl="0" w:tplc="04090001">
      <w:start w:val="1"/>
      <w:numFmt w:val="bullet"/>
      <w:lvlText w:val=""/>
      <w:lvlJc w:val="left"/>
      <w:pPr>
        <w:ind w:left="16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2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76" w:hanging="360"/>
      </w:pPr>
      <w:rPr>
        <w:rFonts w:ascii="Wingdings" w:hAnsi="Wingdings" w:hint="default"/>
      </w:rPr>
    </w:lvl>
  </w:abstractNum>
  <w:abstractNum w:abstractNumId="15" w15:restartNumberingAfterBreak="0">
    <w:nsid w:val="19882ABC"/>
    <w:multiLevelType w:val="multilevel"/>
    <w:tmpl w:val="4E3E053C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•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16" w15:restartNumberingAfterBreak="0">
    <w:nsid w:val="209D6413"/>
    <w:multiLevelType w:val="multilevel"/>
    <w:tmpl w:val="902ED2A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E3F5396"/>
    <w:multiLevelType w:val="multilevel"/>
    <w:tmpl w:val="E246166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"/>
      <w:lvlJc w:val="left"/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2EE24365"/>
    <w:multiLevelType w:val="multilevel"/>
    <w:tmpl w:val="8500C6A2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0781D15"/>
    <w:multiLevelType w:val="hybridMultilevel"/>
    <w:tmpl w:val="C1D8FA72"/>
    <w:lvl w:ilvl="0" w:tplc="D5FE24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8820DB3"/>
    <w:multiLevelType w:val="multilevel"/>
    <w:tmpl w:val="902ED2A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3B7E1B91"/>
    <w:multiLevelType w:val="hybridMultilevel"/>
    <w:tmpl w:val="9AE60C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A2598A"/>
    <w:multiLevelType w:val="multilevel"/>
    <w:tmpl w:val="74DC9E06"/>
    <w:lvl w:ilvl="0">
      <w:start w:val="1"/>
      <w:numFmt w:val="bullet"/>
      <w:lvlText w:val=""/>
      <w:lvlJc w:val="left"/>
      <w:rPr>
        <w:rFonts w:ascii="Symbol" w:hAnsi="Symbol" w:hint="default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8"/>
        <w:u w:val="none"/>
      </w:rPr>
    </w:lvl>
  </w:abstractNum>
  <w:abstractNum w:abstractNumId="23" w15:restartNumberingAfterBreak="0">
    <w:nsid w:val="444B2E2C"/>
    <w:multiLevelType w:val="multilevel"/>
    <w:tmpl w:val="3CEED3A6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56FB27A7"/>
    <w:multiLevelType w:val="multilevel"/>
    <w:tmpl w:val="902ED2A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61997643"/>
    <w:multiLevelType w:val="hybridMultilevel"/>
    <w:tmpl w:val="746E2148"/>
    <w:lvl w:ilvl="0" w:tplc="D5FE2462">
      <w:start w:val="1"/>
      <w:numFmt w:val="bullet"/>
      <w:lvlText w:val=""/>
      <w:lvlJc w:val="left"/>
      <w:pPr>
        <w:ind w:left="12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36" w:hanging="360"/>
      </w:pPr>
      <w:rPr>
        <w:rFonts w:ascii="Wingdings" w:hAnsi="Wingdings" w:hint="default"/>
      </w:rPr>
    </w:lvl>
  </w:abstractNum>
  <w:abstractNum w:abstractNumId="26" w15:restartNumberingAfterBreak="0">
    <w:nsid w:val="61F95E54"/>
    <w:multiLevelType w:val="multilevel"/>
    <w:tmpl w:val="902ED2A4"/>
    <w:lvl w:ilvl="0">
      <w:start w:val="1"/>
      <w:numFmt w:val="decimal"/>
      <w:lvlText w:val="%1."/>
      <w:lvlJc w:val="left"/>
      <w:rPr>
        <w:rFonts w:ascii="Times New Roman" w:hAnsi="Times New Roman" w:hint="default"/>
        <w:b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pacing w:val="0"/>
        <w:w w:val="100"/>
        <w:kern w:val="0"/>
        <w:position w:val="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 w15:restartNumberingAfterBreak="0">
    <w:nsid w:val="62AB09D7"/>
    <w:multiLevelType w:val="hybridMultilevel"/>
    <w:tmpl w:val="58F626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E34051"/>
    <w:multiLevelType w:val="hybridMultilevel"/>
    <w:tmpl w:val="55FAB312"/>
    <w:lvl w:ilvl="0" w:tplc="D5FE24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64834E15"/>
    <w:multiLevelType w:val="hybridMultilevel"/>
    <w:tmpl w:val="83F036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80440CF"/>
    <w:multiLevelType w:val="hybridMultilevel"/>
    <w:tmpl w:val="FA8A2D60"/>
    <w:lvl w:ilvl="0" w:tplc="D5FE2462">
      <w:start w:val="1"/>
      <w:numFmt w:val="bullet"/>
      <w:lvlText w:val=""/>
      <w:lvlJc w:val="left"/>
      <w:pPr>
        <w:ind w:left="168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44" w:hanging="360"/>
      </w:pPr>
      <w:rPr>
        <w:rFonts w:ascii="Wingdings" w:hAnsi="Wingdings" w:hint="default"/>
      </w:rPr>
    </w:lvl>
  </w:abstractNum>
  <w:abstractNum w:abstractNumId="31" w15:restartNumberingAfterBreak="0">
    <w:nsid w:val="69650C82"/>
    <w:multiLevelType w:val="hybridMultilevel"/>
    <w:tmpl w:val="FAF8C34E"/>
    <w:lvl w:ilvl="0" w:tplc="D5FE246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B7C4F35"/>
    <w:multiLevelType w:val="hybridMultilevel"/>
    <w:tmpl w:val="AFA4BA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CB32DD5"/>
    <w:multiLevelType w:val="hybridMultilevel"/>
    <w:tmpl w:val="DE480B7E"/>
    <w:lvl w:ilvl="0" w:tplc="04090001">
      <w:start w:val="1"/>
      <w:numFmt w:val="bullet"/>
      <w:lvlText w:val=""/>
      <w:lvlJc w:val="left"/>
      <w:pPr>
        <w:ind w:left="89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num w:numId="1" w16cid:durableId="1336573201">
    <w:abstractNumId w:val="23"/>
  </w:num>
  <w:num w:numId="2" w16cid:durableId="1021205664">
    <w:abstractNumId w:val="11"/>
  </w:num>
  <w:num w:numId="3" w16cid:durableId="669871610">
    <w:abstractNumId w:val="1"/>
  </w:num>
  <w:num w:numId="4" w16cid:durableId="597098756">
    <w:abstractNumId w:val="2"/>
  </w:num>
  <w:num w:numId="5" w16cid:durableId="2009407254">
    <w:abstractNumId w:val="29"/>
  </w:num>
  <w:num w:numId="6" w16cid:durableId="1850178144">
    <w:abstractNumId w:val="24"/>
  </w:num>
  <w:num w:numId="7" w16cid:durableId="1097485499">
    <w:abstractNumId w:val="4"/>
  </w:num>
  <w:num w:numId="8" w16cid:durableId="629165515">
    <w:abstractNumId w:val="3"/>
  </w:num>
  <w:num w:numId="9" w16cid:durableId="348725240">
    <w:abstractNumId w:val="13"/>
  </w:num>
  <w:num w:numId="10" w16cid:durableId="974262974">
    <w:abstractNumId w:val="9"/>
  </w:num>
  <w:num w:numId="11" w16cid:durableId="2091466810">
    <w:abstractNumId w:val="32"/>
  </w:num>
  <w:num w:numId="12" w16cid:durableId="326325153">
    <w:abstractNumId w:val="22"/>
  </w:num>
  <w:num w:numId="13" w16cid:durableId="97718235">
    <w:abstractNumId w:val="26"/>
  </w:num>
  <w:num w:numId="14" w16cid:durableId="347223862">
    <w:abstractNumId w:val="31"/>
  </w:num>
  <w:num w:numId="15" w16cid:durableId="934554043">
    <w:abstractNumId w:val="16"/>
  </w:num>
  <w:num w:numId="16" w16cid:durableId="141235564">
    <w:abstractNumId w:val="10"/>
  </w:num>
  <w:num w:numId="17" w16cid:durableId="279922060">
    <w:abstractNumId w:val="20"/>
  </w:num>
  <w:num w:numId="18" w16cid:durableId="1321546593">
    <w:abstractNumId w:val="28"/>
  </w:num>
  <w:num w:numId="19" w16cid:durableId="654185697">
    <w:abstractNumId w:val="18"/>
  </w:num>
  <w:num w:numId="20" w16cid:durableId="96676959">
    <w:abstractNumId w:val="27"/>
  </w:num>
  <w:num w:numId="21" w16cid:durableId="1637949696">
    <w:abstractNumId w:val="19"/>
  </w:num>
  <w:num w:numId="22" w16cid:durableId="1419256305">
    <w:abstractNumId w:val="15"/>
  </w:num>
  <w:num w:numId="23" w16cid:durableId="1336878182">
    <w:abstractNumId w:val="25"/>
  </w:num>
  <w:num w:numId="24" w16cid:durableId="970863089">
    <w:abstractNumId w:val="30"/>
  </w:num>
  <w:num w:numId="25" w16cid:durableId="207493596">
    <w:abstractNumId w:val="21"/>
  </w:num>
  <w:num w:numId="26" w16cid:durableId="585841050">
    <w:abstractNumId w:val="17"/>
  </w:num>
  <w:num w:numId="27" w16cid:durableId="1320428645">
    <w:abstractNumId w:val="5"/>
  </w:num>
  <w:num w:numId="28" w16cid:durableId="701251094">
    <w:abstractNumId w:val="6"/>
  </w:num>
  <w:num w:numId="29" w16cid:durableId="815299451">
    <w:abstractNumId w:val="7"/>
  </w:num>
  <w:num w:numId="30" w16cid:durableId="1062945946">
    <w:abstractNumId w:val="8"/>
  </w:num>
  <w:num w:numId="31" w16cid:durableId="632565469">
    <w:abstractNumId w:val="0"/>
  </w:num>
  <w:num w:numId="32" w16cid:durableId="1917010377">
    <w:abstractNumId w:val="14"/>
  </w:num>
  <w:num w:numId="33" w16cid:durableId="1411195779">
    <w:abstractNumId w:val="33"/>
  </w:num>
  <w:num w:numId="34" w16cid:durableId="547460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stylePaneFormatFilter w:val="1728" w:allStyles="0" w:customStyles="0" w:latentStyles="0" w:stylesInUse="1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D9"/>
    <w:rsid w:val="00010BBF"/>
    <w:rsid w:val="000167C2"/>
    <w:rsid w:val="00024459"/>
    <w:rsid w:val="000604F7"/>
    <w:rsid w:val="000747D9"/>
    <w:rsid w:val="00075181"/>
    <w:rsid w:val="00080FCB"/>
    <w:rsid w:val="00082BB0"/>
    <w:rsid w:val="00085AB4"/>
    <w:rsid w:val="000D651F"/>
    <w:rsid w:val="000F1386"/>
    <w:rsid w:val="000F3DD9"/>
    <w:rsid w:val="00117D45"/>
    <w:rsid w:val="001F38C5"/>
    <w:rsid w:val="002520F0"/>
    <w:rsid w:val="002B0B1A"/>
    <w:rsid w:val="002D26AC"/>
    <w:rsid w:val="002D5DF3"/>
    <w:rsid w:val="002F18DA"/>
    <w:rsid w:val="0031081F"/>
    <w:rsid w:val="0031195A"/>
    <w:rsid w:val="00312770"/>
    <w:rsid w:val="003A09B8"/>
    <w:rsid w:val="003B7DCC"/>
    <w:rsid w:val="003C1ECA"/>
    <w:rsid w:val="003E7A2B"/>
    <w:rsid w:val="00405A98"/>
    <w:rsid w:val="00414F0F"/>
    <w:rsid w:val="00436F4D"/>
    <w:rsid w:val="004A379C"/>
    <w:rsid w:val="004A6116"/>
    <w:rsid w:val="004B398A"/>
    <w:rsid w:val="004E2621"/>
    <w:rsid w:val="004F6909"/>
    <w:rsid w:val="005225ED"/>
    <w:rsid w:val="005243CC"/>
    <w:rsid w:val="00526417"/>
    <w:rsid w:val="005358FA"/>
    <w:rsid w:val="00552817"/>
    <w:rsid w:val="005C5210"/>
    <w:rsid w:val="00601D1B"/>
    <w:rsid w:val="0061186C"/>
    <w:rsid w:val="00611F3E"/>
    <w:rsid w:val="00613EBF"/>
    <w:rsid w:val="0063382E"/>
    <w:rsid w:val="00643312"/>
    <w:rsid w:val="00650D0A"/>
    <w:rsid w:val="00693528"/>
    <w:rsid w:val="006B3E32"/>
    <w:rsid w:val="006D70EB"/>
    <w:rsid w:val="006E79D6"/>
    <w:rsid w:val="006F6A70"/>
    <w:rsid w:val="007300B4"/>
    <w:rsid w:val="00734B14"/>
    <w:rsid w:val="007352BB"/>
    <w:rsid w:val="00745171"/>
    <w:rsid w:val="0077127C"/>
    <w:rsid w:val="007764DF"/>
    <w:rsid w:val="007879E2"/>
    <w:rsid w:val="0079588F"/>
    <w:rsid w:val="007F4E88"/>
    <w:rsid w:val="00804095"/>
    <w:rsid w:val="008168C8"/>
    <w:rsid w:val="008178FE"/>
    <w:rsid w:val="00855D68"/>
    <w:rsid w:val="008D4778"/>
    <w:rsid w:val="008E6623"/>
    <w:rsid w:val="008F5FD4"/>
    <w:rsid w:val="0090540E"/>
    <w:rsid w:val="009813BE"/>
    <w:rsid w:val="00A1379C"/>
    <w:rsid w:val="00A31191"/>
    <w:rsid w:val="00A4322C"/>
    <w:rsid w:val="00AB7A0D"/>
    <w:rsid w:val="00AD0BC4"/>
    <w:rsid w:val="00AD24B7"/>
    <w:rsid w:val="00AE7307"/>
    <w:rsid w:val="00B54A6E"/>
    <w:rsid w:val="00BC6D90"/>
    <w:rsid w:val="00BF2E1B"/>
    <w:rsid w:val="00C2680B"/>
    <w:rsid w:val="00C468BF"/>
    <w:rsid w:val="00C52DE1"/>
    <w:rsid w:val="00CF5E44"/>
    <w:rsid w:val="00D26F9D"/>
    <w:rsid w:val="00D9718F"/>
    <w:rsid w:val="00DA7FCC"/>
    <w:rsid w:val="00DD7603"/>
    <w:rsid w:val="00E0111E"/>
    <w:rsid w:val="00E26F7C"/>
    <w:rsid w:val="00EB081F"/>
    <w:rsid w:val="00EB0F7D"/>
    <w:rsid w:val="00EB418C"/>
    <w:rsid w:val="00EC642F"/>
    <w:rsid w:val="00EE31DE"/>
    <w:rsid w:val="00EE5371"/>
    <w:rsid w:val="00F76CDB"/>
    <w:rsid w:val="00FE4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75572"/>
  <w15:chartTrackingRefBased/>
  <w15:docId w15:val="{45791AED-3F2E-0342-82B4-E113094B0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D70EB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4F690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-21">
    <w:name w:val="Средняя сетка 1 - Акцент 21"/>
    <w:basedOn w:val="a"/>
    <w:uiPriority w:val="34"/>
    <w:qFormat/>
    <w:rsid w:val="000747D9"/>
    <w:pPr>
      <w:widowControl w:val="0"/>
      <w:spacing w:after="0" w:line="240" w:lineRule="auto"/>
      <w:ind w:left="720" w:hanging="544"/>
      <w:contextualSpacing/>
      <w:jc w:val="both"/>
    </w:pPr>
    <w:rPr>
      <w:rFonts w:ascii="Times New Roman" w:eastAsia="Courier New" w:hAnsi="Times New Roman" w:cs="Courier New"/>
      <w:b/>
      <w:color w:val="000000"/>
      <w:sz w:val="24"/>
      <w:szCs w:val="24"/>
      <w:lang w:eastAsia="ru-RU" w:bidi="ru-RU"/>
    </w:rPr>
  </w:style>
  <w:style w:type="character" w:styleId="a3">
    <w:name w:val="Emphasis"/>
    <w:uiPriority w:val="20"/>
    <w:qFormat/>
    <w:rsid w:val="000747D9"/>
    <w:rPr>
      <w:i/>
      <w:iCs/>
    </w:rPr>
  </w:style>
  <w:style w:type="paragraph" w:customStyle="1" w:styleId="ConsPlusNonformat">
    <w:name w:val="ConsPlusNonformat"/>
    <w:link w:val="ConsPlusNonformat0"/>
    <w:rsid w:val="000747D9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2"/>
      <w:szCs w:val="22"/>
    </w:rPr>
  </w:style>
  <w:style w:type="character" w:customStyle="1" w:styleId="ConsPlusNonformat0">
    <w:name w:val="ConsPlusNonformat Знак"/>
    <w:link w:val="ConsPlusNonformat"/>
    <w:rsid w:val="000747D9"/>
    <w:rPr>
      <w:rFonts w:ascii="Courier New" w:eastAsia="Times New Roman" w:hAnsi="Courier New" w:cs="Courier New"/>
      <w:sz w:val="22"/>
      <w:szCs w:val="22"/>
      <w:lang w:eastAsia="ru-RU" w:bidi="ar-SA"/>
    </w:rPr>
  </w:style>
  <w:style w:type="paragraph" w:customStyle="1" w:styleId="Default">
    <w:name w:val="Default"/>
    <w:rsid w:val="000604F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6F6A70"/>
    <w:pPr>
      <w:tabs>
        <w:tab w:val="center" w:pos="4677"/>
        <w:tab w:val="right" w:pos="9355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6F6A70"/>
    <w:rPr>
      <w:sz w:val="22"/>
      <w:szCs w:val="22"/>
      <w:lang w:eastAsia="en-US"/>
    </w:rPr>
  </w:style>
  <w:style w:type="paragraph" w:styleId="a6">
    <w:name w:val="footer"/>
    <w:basedOn w:val="a"/>
    <w:link w:val="a7"/>
    <w:uiPriority w:val="99"/>
    <w:unhideWhenUsed/>
    <w:rsid w:val="006F6A70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Нижний колонтитул Знак"/>
    <w:link w:val="a6"/>
    <w:uiPriority w:val="99"/>
    <w:rsid w:val="006F6A70"/>
    <w:rPr>
      <w:sz w:val="22"/>
      <w:szCs w:val="22"/>
      <w:lang w:eastAsia="en-US"/>
    </w:rPr>
  </w:style>
  <w:style w:type="character" w:customStyle="1" w:styleId="2">
    <w:name w:val="Основной текст (2)_"/>
    <w:link w:val="21"/>
    <w:uiPriority w:val="99"/>
    <w:locked/>
    <w:rsid w:val="00611F3E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611F3E"/>
    <w:pPr>
      <w:widowControl w:val="0"/>
      <w:shd w:val="clear" w:color="auto" w:fill="FFFFFF"/>
      <w:spacing w:after="0" w:line="240" w:lineRule="atLeast"/>
      <w:ind w:hanging="1940"/>
      <w:jc w:val="both"/>
    </w:pPr>
    <w:rPr>
      <w:rFonts w:ascii="Times New Roman" w:hAnsi="Times New Roman"/>
      <w:sz w:val="28"/>
      <w:szCs w:val="28"/>
      <w:lang w:val="x-none" w:eastAsia="x-none"/>
    </w:rPr>
  </w:style>
  <w:style w:type="character" w:customStyle="1" w:styleId="10">
    <w:name w:val="Заголовок 1 Знак"/>
    <w:link w:val="1"/>
    <w:uiPriority w:val="9"/>
    <w:rsid w:val="004F6909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about-welcometitle-main">
    <w:name w:val="about-welcome_title-main"/>
    <w:basedOn w:val="a0"/>
    <w:rsid w:val="004F6909"/>
  </w:style>
  <w:style w:type="character" w:customStyle="1" w:styleId="post">
    <w:name w:val="post"/>
    <w:basedOn w:val="a0"/>
    <w:rsid w:val="00EE31DE"/>
  </w:style>
  <w:style w:type="character" w:customStyle="1" w:styleId="29pt">
    <w:name w:val="Основной текст (2) + 9 pt"/>
    <w:uiPriority w:val="99"/>
    <w:rsid w:val="00804095"/>
    <w:rPr>
      <w:rFonts w:ascii="Times New Roman" w:hAnsi="Times New Roman" w:cs="Times New Roman"/>
      <w:sz w:val="18"/>
      <w:szCs w:val="18"/>
      <w:u w:val="none"/>
      <w:shd w:val="clear" w:color="auto" w:fill="FFFFFF"/>
    </w:rPr>
  </w:style>
  <w:style w:type="character" w:customStyle="1" w:styleId="11">
    <w:name w:val="Заголовок №1_"/>
    <w:link w:val="12"/>
    <w:uiPriority w:val="99"/>
    <w:rsid w:val="00EE5371"/>
    <w:rPr>
      <w:rFonts w:ascii="Times New Roman" w:hAnsi="Times New Roman"/>
      <w:b/>
      <w:bCs/>
      <w:sz w:val="26"/>
      <w:szCs w:val="26"/>
      <w:shd w:val="clear" w:color="auto" w:fill="FFFFFF"/>
    </w:rPr>
  </w:style>
  <w:style w:type="character" w:customStyle="1" w:styleId="22">
    <w:name w:val="Основной текст (2)2"/>
    <w:uiPriority w:val="99"/>
    <w:rsid w:val="00EE5371"/>
    <w:rPr>
      <w:rFonts w:ascii="Times New Roman" w:hAnsi="Times New Roman" w:cs="Times New Roman"/>
      <w:sz w:val="26"/>
      <w:szCs w:val="26"/>
      <w:u w:val="none"/>
      <w:shd w:val="clear" w:color="auto" w:fill="FFFFFF"/>
    </w:rPr>
  </w:style>
  <w:style w:type="paragraph" w:customStyle="1" w:styleId="12">
    <w:name w:val="Заголовок №1"/>
    <w:basedOn w:val="a"/>
    <w:link w:val="11"/>
    <w:uiPriority w:val="99"/>
    <w:rsid w:val="00EE5371"/>
    <w:pPr>
      <w:widowControl w:val="0"/>
      <w:shd w:val="clear" w:color="auto" w:fill="FFFFFF"/>
      <w:spacing w:after="0" w:line="718" w:lineRule="exact"/>
      <w:jc w:val="both"/>
      <w:outlineLvl w:val="0"/>
    </w:pPr>
    <w:rPr>
      <w:rFonts w:ascii="Times New Roman" w:hAnsi="Times New Roman"/>
      <w:b/>
      <w:bCs/>
      <w:sz w:val="26"/>
      <w:szCs w:val="26"/>
      <w:lang w:val="x-none" w:eastAsia="x-none"/>
    </w:rPr>
  </w:style>
  <w:style w:type="character" w:customStyle="1" w:styleId="5">
    <w:name w:val="Основной текст (5)_"/>
    <w:link w:val="51"/>
    <w:uiPriority w:val="99"/>
    <w:rsid w:val="00EE5371"/>
    <w:rPr>
      <w:rFonts w:ascii="Times New Roman" w:hAnsi="Times New Roman"/>
      <w:b/>
      <w:bCs/>
      <w:sz w:val="26"/>
      <w:szCs w:val="26"/>
      <w:shd w:val="clear" w:color="auto" w:fill="FFFFFF"/>
    </w:rPr>
  </w:style>
  <w:style w:type="paragraph" w:customStyle="1" w:styleId="51">
    <w:name w:val="Основной текст (5)1"/>
    <w:basedOn w:val="a"/>
    <w:link w:val="5"/>
    <w:uiPriority w:val="99"/>
    <w:rsid w:val="00EE5371"/>
    <w:pPr>
      <w:widowControl w:val="0"/>
      <w:shd w:val="clear" w:color="auto" w:fill="FFFFFF"/>
      <w:spacing w:after="0" w:line="240" w:lineRule="atLeast"/>
      <w:jc w:val="both"/>
    </w:pPr>
    <w:rPr>
      <w:rFonts w:ascii="Times New Roman" w:hAnsi="Times New Roman"/>
      <w:b/>
      <w:bCs/>
      <w:sz w:val="26"/>
      <w:szCs w:val="26"/>
      <w:lang w:val="x-none" w:eastAsia="x-none"/>
    </w:rPr>
  </w:style>
  <w:style w:type="character" w:customStyle="1" w:styleId="layout">
    <w:name w:val="layout"/>
    <w:basedOn w:val="a0"/>
    <w:rsid w:val="00A4322C"/>
  </w:style>
  <w:style w:type="paragraph" w:styleId="a8">
    <w:name w:val="Balloon Text"/>
    <w:basedOn w:val="a"/>
    <w:link w:val="a9"/>
    <w:uiPriority w:val="99"/>
    <w:semiHidden/>
    <w:unhideWhenUsed/>
    <w:rsid w:val="00E26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6F7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50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8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ll.pc\AppData\Roaming\Microsoft\&#1064;&#1072;&#1073;&#1083;&#1086;&#1085;&#1099;\Doc2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Doc2.dotx</Template>
  <TotalTime>21</TotalTime>
  <Pages>10</Pages>
  <Words>2872</Words>
  <Characters>16373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Dell.pc</dc:creator>
  <cp:keywords/>
  <cp:lastModifiedBy>Алексей Рыжик</cp:lastModifiedBy>
  <cp:revision>5</cp:revision>
  <cp:lastPrinted>2022-04-27T06:51:00Z</cp:lastPrinted>
  <dcterms:created xsi:type="dcterms:W3CDTF">2022-04-27T06:39:00Z</dcterms:created>
  <dcterms:modified xsi:type="dcterms:W3CDTF">2022-05-15T07:52:00Z</dcterms:modified>
</cp:coreProperties>
</file>